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Title"/>
        <w:id w:val="-509987125"/>
        <w:lock w:val="sdtLocked"/>
        <w:placeholder>
          <w:docPart w:val="5542AC7EF7584F64861AC4F2EFC3873F"/>
        </w:placeholder>
        <w:dataBinding w:prefixMappings="xmlns:ns0='http://purl.org/dc/elements/1.1/' xmlns:ns1='http://schemas.openxmlformats.org/package/2006/metadata/core-properties' " w:xpath="/ns1:coreProperties[1]/ns0:title[1]" w:storeItemID="{6C3C8BC8-F283-45AE-878A-BAB7291924A1}"/>
        <w:text w:multiLine="1"/>
      </w:sdtPr>
      <w:sdtContent>
        <w:p w14:paraId="610B467D" w14:textId="19ACA245" w:rsidR="00886C9D" w:rsidRPr="00266CBE" w:rsidRDefault="00266CBE" w:rsidP="00266CBE">
          <w:pPr>
            <w:pStyle w:val="Title"/>
          </w:pPr>
          <w:r w:rsidRPr="00266CBE">
            <w:t>NT Youth Week Ambassador Program</w:t>
          </w:r>
        </w:p>
      </w:sdtContent>
    </w:sdt>
    <w:p w14:paraId="089C2352" w14:textId="7B5ED2CC" w:rsidR="00BD0F38" w:rsidRDefault="00266CBE" w:rsidP="00602D16">
      <w:pPr>
        <w:pStyle w:val="Subtitle0"/>
      </w:pPr>
      <w:r>
        <w:t>202</w:t>
      </w:r>
      <w:r w:rsidR="004522E0">
        <w:t>7</w:t>
      </w:r>
      <w:r>
        <w:t xml:space="preserve"> Application Form</w:t>
      </w:r>
    </w:p>
    <w:p w14:paraId="0646C508" w14:textId="4E99ECFF" w:rsidR="004522E0" w:rsidRDefault="004522E0" w:rsidP="004522E0">
      <w:pPr>
        <w:tabs>
          <w:tab w:val="left" w:pos="7373"/>
        </w:tabs>
        <w:rPr>
          <w:rFonts w:asciiTheme="majorHAnsi" w:eastAsiaTheme="majorEastAsia" w:hAnsiTheme="majorHAnsi" w:cstheme="majorBidi"/>
          <w:bCs/>
          <w:iCs/>
          <w:color w:val="008387" w:themeColor="accent3"/>
          <w:sz w:val="32"/>
          <w:szCs w:val="32"/>
        </w:rPr>
      </w:pPr>
    </w:p>
    <w:p w14:paraId="6903C891" w14:textId="4798EED7" w:rsidR="004522E0" w:rsidRPr="004522E0" w:rsidRDefault="004522E0" w:rsidP="004522E0">
      <w:pPr>
        <w:tabs>
          <w:tab w:val="left" w:pos="7373"/>
        </w:tabs>
        <w:sectPr w:rsidR="004522E0" w:rsidRPr="004522E0" w:rsidSect="00FA64B4">
          <w:headerReference w:type="default" r:id="rId9"/>
          <w:footerReference w:type="default" r:id="rId10"/>
          <w:headerReference w:type="first" r:id="rId11"/>
          <w:footerReference w:type="first" r:id="rId12"/>
          <w:pgSz w:w="11906" w:h="16838" w:code="9"/>
          <w:pgMar w:top="243" w:right="794" w:bottom="794" w:left="794" w:header="794" w:footer="794" w:gutter="0"/>
          <w:cols w:space="708"/>
          <w:titlePg/>
          <w:docGrid w:linePitch="360"/>
        </w:sectPr>
      </w:pPr>
      <w:r>
        <w:tab/>
      </w:r>
    </w:p>
    <w:p w14:paraId="342505ED" w14:textId="5A1BCECD" w:rsidR="00EB3D43" w:rsidRDefault="00266CBE" w:rsidP="00266CBE">
      <w:pPr>
        <w:pStyle w:val="Heading1"/>
        <w:numPr>
          <w:ilvl w:val="0"/>
          <w:numId w:val="0"/>
        </w:numPr>
        <w:ind w:left="432" w:hanging="432"/>
        <w:rPr>
          <w:noProof/>
          <w:lang w:eastAsia="en-AU"/>
        </w:rPr>
      </w:pPr>
      <w:r>
        <w:rPr>
          <w:noProof/>
          <w:lang w:eastAsia="en-AU"/>
        </w:rPr>
        <w:lastRenderedPageBreak/>
        <w:t xml:space="preserve">Overview </w:t>
      </w:r>
    </w:p>
    <w:p w14:paraId="724B36C8" w14:textId="77777777" w:rsidR="00266CBE" w:rsidRPr="00266CBE" w:rsidRDefault="00266CBE" w:rsidP="00266CBE">
      <w:pPr>
        <w:jc w:val="both"/>
      </w:pPr>
      <w:r w:rsidRPr="00266CBE">
        <w:t>Northern Territory Youth Week is the single largest celebration of young Territorians aged 12 to 25 years! The event provides a platform for young Territorians to connect, express their ideas, address issues that matter to them, and engage with the wider community through a diverse variety of programs and events.</w:t>
      </w:r>
    </w:p>
    <w:p w14:paraId="4A818BC5" w14:textId="77777777" w:rsidR="00266CBE" w:rsidRDefault="00266CBE" w:rsidP="00266CBE">
      <w:pPr>
        <w:jc w:val="both"/>
      </w:pPr>
      <w:r w:rsidRPr="00266CBE">
        <w:t>NT Youth Week also seeks to promote a positive view of young people, celebrating their talents, achievements, and their positive impact in the community.</w:t>
      </w:r>
    </w:p>
    <w:p w14:paraId="0ABDAF80" w14:textId="3187B5E6" w:rsidR="00266CBE" w:rsidRDefault="00266CBE" w:rsidP="00266CBE">
      <w:pPr>
        <w:pStyle w:val="Heading2"/>
        <w:numPr>
          <w:ilvl w:val="0"/>
          <w:numId w:val="0"/>
        </w:numPr>
        <w:ind w:left="576" w:hanging="576"/>
      </w:pPr>
      <w:r>
        <w:t xml:space="preserve">NT Youth Week Ambassador program </w:t>
      </w:r>
    </w:p>
    <w:p w14:paraId="1C9DEB1D" w14:textId="7EAF56AE" w:rsidR="00266CBE" w:rsidRDefault="00266CBE" w:rsidP="00266CBE">
      <w:r w:rsidRPr="00266CBE">
        <w:t>The Ambassadors for NT Youth Week play a huge part in the success of the event, working closely with the Office of Youth Affairs to drive engagement and deliver meaningful initiatives. The Ambassadors receive the opportunity to develop their leadership skills, get involved in community life, and have their say on important topics impacting young Territorians.</w:t>
      </w:r>
    </w:p>
    <w:p w14:paraId="7E8749D0" w14:textId="77777777" w:rsidR="00266CBE" w:rsidRDefault="00266CBE" w:rsidP="00266CBE">
      <w:r>
        <w:t>Ambassadors:</w:t>
      </w:r>
    </w:p>
    <w:p w14:paraId="1E11083C" w14:textId="34E5C179" w:rsidR="00266CBE" w:rsidRDefault="00266CBE" w:rsidP="00266CBE">
      <w:pPr>
        <w:pStyle w:val="ListParagraph"/>
        <w:numPr>
          <w:ilvl w:val="0"/>
          <w:numId w:val="43"/>
        </w:numPr>
      </w:pPr>
      <w:r>
        <w:t>receive the opportunity to develop their leadership skills, get involved in community life and have their say on important topics impacting young Territorians</w:t>
      </w:r>
    </w:p>
    <w:p w14:paraId="0E75A736" w14:textId="77777777" w:rsidR="00266CBE" w:rsidRDefault="00266CBE" w:rsidP="00266CBE">
      <w:pPr>
        <w:pStyle w:val="ListParagraph"/>
        <w:numPr>
          <w:ilvl w:val="0"/>
          <w:numId w:val="43"/>
        </w:numPr>
      </w:pPr>
      <w:r>
        <w:t>play a key role in the coordination and promotion of NT Youth Week</w:t>
      </w:r>
    </w:p>
    <w:p w14:paraId="529C8C0C" w14:textId="77777777" w:rsidR="00266CBE" w:rsidRDefault="00266CBE" w:rsidP="00266CBE">
      <w:pPr>
        <w:pStyle w:val="ListParagraph"/>
        <w:numPr>
          <w:ilvl w:val="0"/>
          <w:numId w:val="43"/>
        </w:numPr>
      </w:pPr>
      <w:r>
        <w:t>attend the many events occurring during NT Youth Week</w:t>
      </w:r>
    </w:p>
    <w:p w14:paraId="5AB5827F" w14:textId="77777777" w:rsidR="00266CBE" w:rsidRDefault="00266CBE" w:rsidP="00266CBE">
      <w:pPr>
        <w:pStyle w:val="ListParagraph"/>
        <w:numPr>
          <w:ilvl w:val="0"/>
          <w:numId w:val="43"/>
        </w:numPr>
      </w:pPr>
      <w:r>
        <w:t>represent the ideas and concerns of young Territorians</w:t>
      </w:r>
    </w:p>
    <w:p w14:paraId="005C2FB0" w14:textId="77777777" w:rsidR="00266CBE" w:rsidRDefault="00266CBE" w:rsidP="00266CBE">
      <w:pPr>
        <w:pStyle w:val="ListParagraph"/>
        <w:numPr>
          <w:ilvl w:val="0"/>
          <w:numId w:val="43"/>
        </w:numPr>
      </w:pPr>
      <w:r>
        <w:t>work in collaboration with the Office of Youth Affairs and in an advisory role with stakeholders</w:t>
      </w:r>
    </w:p>
    <w:p w14:paraId="77A30E85" w14:textId="6B9E157A" w:rsidR="00266CBE" w:rsidRDefault="00266CBE" w:rsidP="00266CBE">
      <w:pPr>
        <w:pStyle w:val="ListParagraph"/>
        <w:numPr>
          <w:ilvl w:val="0"/>
          <w:numId w:val="43"/>
        </w:numPr>
      </w:pPr>
      <w:r>
        <w:t>develop skills in media and public speaking, leadership, event coordination and promotion, project management, team building and networking.</w:t>
      </w:r>
    </w:p>
    <w:p w14:paraId="2FB07FC0" w14:textId="3D515265" w:rsidR="006E2EF5" w:rsidRDefault="00266CBE" w:rsidP="00266CBE">
      <w:pPr>
        <w:pStyle w:val="Heading1"/>
        <w:numPr>
          <w:ilvl w:val="0"/>
          <w:numId w:val="0"/>
        </w:numPr>
        <w:ind w:left="432" w:hanging="432"/>
        <w:rPr>
          <w:lang w:eastAsia="en-AU"/>
        </w:rPr>
      </w:pPr>
      <w:r>
        <w:rPr>
          <w:lang w:eastAsia="en-AU"/>
        </w:rPr>
        <w:t xml:space="preserve">Who can apply? </w:t>
      </w:r>
    </w:p>
    <w:p w14:paraId="53310472" w14:textId="77777777" w:rsidR="00266CBE" w:rsidRPr="00CF231A" w:rsidRDefault="00266CBE" w:rsidP="00266CBE">
      <w:pPr>
        <w:jc w:val="both"/>
        <w:rPr>
          <w:sz w:val="21"/>
          <w:szCs w:val="21"/>
        </w:rPr>
      </w:pPr>
      <w:bookmarkStart w:id="0" w:name="_Toc114815541"/>
      <w:r w:rsidRPr="00CF231A">
        <w:rPr>
          <w:sz w:val="21"/>
          <w:szCs w:val="21"/>
        </w:rPr>
        <w:t>The NT Youth Week Ambassador program is open to all young people residing in the Northern Territory, passionate about making a difference in their community, and aged between 15 to 25 years. Ambassadors are representative of the geographic, cultural, and ethnic diversity of the Territory.</w:t>
      </w:r>
    </w:p>
    <w:p w14:paraId="655BF536" w14:textId="25CC246F" w:rsidR="00266CBE" w:rsidRPr="00CF231A" w:rsidRDefault="00266CBE" w:rsidP="00266CBE">
      <w:pPr>
        <w:jc w:val="both"/>
        <w:rPr>
          <w:sz w:val="21"/>
          <w:szCs w:val="21"/>
        </w:rPr>
      </w:pPr>
      <w:bookmarkStart w:id="1" w:name="_Hlk176339890"/>
      <w:r w:rsidRPr="00CF231A">
        <w:rPr>
          <w:sz w:val="21"/>
          <w:szCs w:val="21"/>
        </w:rPr>
        <w:t>You are required to be available in the lead up to and during NT Youth Week 202</w:t>
      </w:r>
      <w:r w:rsidR="004522E0">
        <w:rPr>
          <w:sz w:val="21"/>
          <w:szCs w:val="21"/>
        </w:rPr>
        <w:t>7</w:t>
      </w:r>
      <w:r w:rsidRPr="00CF231A">
        <w:rPr>
          <w:sz w:val="21"/>
          <w:szCs w:val="21"/>
        </w:rPr>
        <w:t xml:space="preserve"> (</w:t>
      </w:r>
      <w:r>
        <w:rPr>
          <w:sz w:val="21"/>
          <w:szCs w:val="21"/>
        </w:rPr>
        <w:t xml:space="preserve">2 </w:t>
      </w:r>
      <w:r w:rsidRPr="00CF231A">
        <w:rPr>
          <w:sz w:val="21"/>
          <w:szCs w:val="21"/>
        </w:rPr>
        <w:t>– 1</w:t>
      </w:r>
      <w:r w:rsidR="004522E0">
        <w:rPr>
          <w:sz w:val="21"/>
          <w:szCs w:val="21"/>
        </w:rPr>
        <w:t>4</w:t>
      </w:r>
      <w:r w:rsidRPr="00CF231A">
        <w:rPr>
          <w:sz w:val="21"/>
          <w:szCs w:val="21"/>
        </w:rPr>
        <w:t xml:space="preserve"> April 202</w:t>
      </w:r>
      <w:r w:rsidR="004522E0">
        <w:rPr>
          <w:sz w:val="21"/>
          <w:szCs w:val="21"/>
        </w:rPr>
        <w:t>7</w:t>
      </w:r>
      <w:r w:rsidRPr="00CF231A">
        <w:rPr>
          <w:sz w:val="21"/>
          <w:szCs w:val="21"/>
        </w:rPr>
        <w:t xml:space="preserve">). You will also be required to attend meetings (face-to-face or online) as part of the learning, planning and promotion of NT Youth Week. </w:t>
      </w:r>
    </w:p>
    <w:p w14:paraId="563A4EA2" w14:textId="77777777" w:rsidR="00266CBE" w:rsidRPr="00CF231A" w:rsidRDefault="00266CBE" w:rsidP="00266CBE">
      <w:pPr>
        <w:jc w:val="both"/>
        <w:rPr>
          <w:sz w:val="21"/>
          <w:szCs w:val="21"/>
        </w:rPr>
      </w:pPr>
      <w:r w:rsidRPr="00CF231A">
        <w:rPr>
          <w:sz w:val="21"/>
          <w:szCs w:val="21"/>
        </w:rPr>
        <w:t>Selection of Ambassadors will consider skills needed for the role, and reflects the diversity of young Territorians including geographic, age and cultural representation.</w:t>
      </w:r>
    </w:p>
    <w:bookmarkEnd w:id="1"/>
    <w:p w14:paraId="6EB813D4" w14:textId="0FEBEDDD" w:rsidR="00266CBE" w:rsidRPr="00CF231A" w:rsidRDefault="00266CBE" w:rsidP="00266CBE">
      <w:pPr>
        <w:jc w:val="both"/>
        <w:rPr>
          <w:sz w:val="21"/>
          <w:szCs w:val="21"/>
        </w:rPr>
      </w:pPr>
      <w:r w:rsidRPr="00CF231A">
        <w:rPr>
          <w:sz w:val="21"/>
          <w:szCs w:val="21"/>
        </w:rPr>
        <w:t xml:space="preserve">For more information or for assistance in completing the application form, email the Office of Youth Affairs on </w:t>
      </w:r>
      <w:hyperlink r:id="rId13" w:history="1">
        <w:r w:rsidRPr="00097122">
          <w:rPr>
            <w:rStyle w:val="Hyperlink"/>
            <w:rFonts w:asciiTheme="minorHAnsi" w:eastAsia="Times New Roman" w:hAnsiTheme="minorHAnsi" w:cs="Segoe UI"/>
          </w:rPr>
          <w:t>dpsc.oya@nt.gov.au</w:t>
        </w:r>
      </w:hyperlink>
      <w:r w:rsidRPr="00CF231A">
        <w:rPr>
          <w:rStyle w:val="Hyperlink"/>
          <w:rFonts w:asciiTheme="minorHAnsi" w:eastAsia="Times New Roman" w:hAnsiTheme="minorHAnsi" w:cs="Segoe UI"/>
        </w:rPr>
        <w:t xml:space="preserve"> </w:t>
      </w:r>
      <w:r w:rsidRPr="00CF231A">
        <w:rPr>
          <w:sz w:val="21"/>
          <w:szCs w:val="21"/>
        </w:rPr>
        <w:t>or call 08 8999 3862.</w:t>
      </w:r>
    </w:p>
    <w:p w14:paraId="54D83C0F" w14:textId="66473F30" w:rsidR="00266CBE" w:rsidRDefault="00266CBE" w:rsidP="00266CBE">
      <w:pPr>
        <w:jc w:val="both"/>
        <w:rPr>
          <w:iCs/>
          <w:sz w:val="21"/>
          <w:szCs w:val="21"/>
        </w:rPr>
      </w:pPr>
      <w:r w:rsidRPr="00CF231A">
        <w:rPr>
          <w:sz w:val="21"/>
          <w:szCs w:val="21"/>
        </w:rPr>
        <w:t xml:space="preserve">Send your completed application form to </w:t>
      </w:r>
      <w:hyperlink r:id="rId14" w:history="1">
        <w:r w:rsidRPr="00097122">
          <w:rPr>
            <w:rStyle w:val="Hyperlink"/>
            <w:rFonts w:asciiTheme="minorHAnsi" w:eastAsia="Times New Roman" w:hAnsiTheme="minorHAnsi" w:cs="Segoe UI"/>
          </w:rPr>
          <w:t>dpsc.oya@nt.gov.au</w:t>
        </w:r>
      </w:hyperlink>
      <w:r w:rsidRPr="00CF231A">
        <w:rPr>
          <w:rStyle w:val="Hyperlink"/>
          <w:rFonts w:asciiTheme="minorHAnsi" w:eastAsia="Times New Roman" w:hAnsiTheme="minorHAnsi" w:cs="Segoe UI"/>
        </w:rPr>
        <w:t>.</w:t>
      </w:r>
      <w:r>
        <w:rPr>
          <w:sz w:val="21"/>
          <w:szCs w:val="21"/>
        </w:rPr>
        <w:t xml:space="preserve"> </w:t>
      </w:r>
      <w:r w:rsidRPr="00CF231A">
        <w:rPr>
          <w:sz w:val="21"/>
          <w:szCs w:val="21"/>
        </w:rPr>
        <w:t xml:space="preserve">Nominations close 11.59pm ACST on </w:t>
      </w:r>
      <w:r w:rsidR="004522E0">
        <w:rPr>
          <w:sz w:val="21"/>
          <w:szCs w:val="21"/>
        </w:rPr>
        <w:t>Friday</w:t>
      </w:r>
      <w:r>
        <w:rPr>
          <w:sz w:val="21"/>
          <w:szCs w:val="21"/>
        </w:rPr>
        <w:t xml:space="preserve"> </w:t>
      </w:r>
      <w:r w:rsidR="004522E0">
        <w:rPr>
          <w:sz w:val="21"/>
          <w:szCs w:val="21"/>
        </w:rPr>
        <w:t>1</w:t>
      </w:r>
      <w:r w:rsidR="008F6474">
        <w:rPr>
          <w:sz w:val="21"/>
          <w:szCs w:val="21"/>
        </w:rPr>
        <w:t>1</w:t>
      </w:r>
      <w:r w:rsidRPr="00CF231A">
        <w:rPr>
          <w:sz w:val="21"/>
          <w:szCs w:val="21"/>
        </w:rPr>
        <w:t xml:space="preserve"> </w:t>
      </w:r>
      <w:r>
        <w:rPr>
          <w:sz w:val="21"/>
          <w:szCs w:val="21"/>
        </w:rPr>
        <w:t xml:space="preserve">September </w:t>
      </w:r>
      <w:r w:rsidRPr="00CF231A">
        <w:rPr>
          <w:sz w:val="21"/>
          <w:szCs w:val="21"/>
        </w:rPr>
        <w:t>202</w:t>
      </w:r>
      <w:r w:rsidR="004522E0">
        <w:rPr>
          <w:sz w:val="21"/>
          <w:szCs w:val="21"/>
        </w:rPr>
        <w:t>6</w:t>
      </w:r>
      <w:r w:rsidR="005550E1">
        <w:rPr>
          <w:sz w:val="21"/>
          <w:szCs w:val="21"/>
        </w:rPr>
        <w:t>.</w:t>
      </w:r>
    </w:p>
    <w:p w14:paraId="170CEA1E" w14:textId="77777777" w:rsidR="00266CBE" w:rsidRDefault="00266CBE" w:rsidP="00266CBE">
      <w:pPr>
        <w:jc w:val="both"/>
        <w:rPr>
          <w:iCs/>
          <w:sz w:val="21"/>
          <w:szCs w:val="21"/>
        </w:rPr>
      </w:pPr>
    </w:p>
    <w:p w14:paraId="2EC4E62B" w14:textId="77777777" w:rsidR="00266CBE" w:rsidRPr="00C71B00" w:rsidRDefault="00266CBE" w:rsidP="00266CBE">
      <w:pPr>
        <w:jc w:val="both"/>
      </w:pPr>
      <w:r>
        <w:rPr>
          <w:b/>
          <w:bCs/>
        </w:rPr>
        <w:t xml:space="preserve">Note: </w:t>
      </w:r>
      <w:r w:rsidRPr="00C71B00">
        <w:rPr>
          <w:b/>
          <w:bCs/>
          <w:color w:val="C03A09" w:themeColor="text2" w:themeShade="BF"/>
        </w:rPr>
        <w:t>*</w:t>
      </w:r>
      <w:r>
        <w:rPr>
          <w:b/>
          <w:bCs/>
        </w:rPr>
        <w:t xml:space="preserve"> </w:t>
      </w:r>
      <w:r>
        <w:t>indicates mandatory fields.</w:t>
      </w:r>
    </w:p>
    <w:p w14:paraId="5BB06633" w14:textId="77777777" w:rsidR="00266CBE" w:rsidRDefault="00266CBE" w:rsidP="00266CBE">
      <w:pPr>
        <w:jc w:val="both"/>
        <w:rPr>
          <w:iCs/>
          <w:sz w:val="21"/>
          <w:szCs w:val="21"/>
        </w:rPr>
      </w:pPr>
    </w:p>
    <w:tbl>
      <w:tblPr>
        <w:tblStyle w:val="NTGTable10"/>
        <w:tblW w:w="10672" w:type="dxa"/>
        <w:tblInd w:w="-45" w:type="dxa"/>
        <w:tblLayout w:type="fixed"/>
        <w:tblLook w:val="0600" w:firstRow="0" w:lastRow="0" w:firstColumn="0" w:lastColumn="0" w:noHBand="1" w:noVBand="1"/>
      </w:tblPr>
      <w:tblGrid>
        <w:gridCol w:w="1879"/>
        <w:gridCol w:w="277"/>
        <w:gridCol w:w="425"/>
        <w:gridCol w:w="425"/>
        <w:gridCol w:w="405"/>
        <w:gridCol w:w="298"/>
        <w:gridCol w:w="863"/>
        <w:gridCol w:w="657"/>
        <w:gridCol w:w="263"/>
        <w:gridCol w:w="68"/>
        <w:gridCol w:w="513"/>
        <w:gridCol w:w="998"/>
        <w:gridCol w:w="134"/>
        <w:gridCol w:w="215"/>
        <w:gridCol w:w="184"/>
        <w:gridCol w:w="254"/>
        <w:gridCol w:w="94"/>
        <w:gridCol w:w="111"/>
        <w:gridCol w:w="341"/>
        <w:gridCol w:w="475"/>
        <w:gridCol w:w="314"/>
        <w:gridCol w:w="423"/>
        <w:gridCol w:w="1056"/>
      </w:tblGrid>
      <w:tr w:rsidR="00266CBE" w:rsidRPr="008D7055" w14:paraId="3B2DA12A" w14:textId="77777777" w:rsidTr="005550E1">
        <w:trPr>
          <w:trHeight w:val="22"/>
        </w:trPr>
        <w:tc>
          <w:tcPr>
            <w:tcW w:w="10672" w:type="dxa"/>
            <w:gridSpan w:val="23"/>
            <w:tcBorders>
              <w:top w:val="single" w:sz="4" w:space="0" w:color="auto"/>
              <w:bottom w:val="single" w:sz="4" w:space="0" w:color="auto"/>
            </w:tcBorders>
            <w:shd w:val="clear" w:color="auto" w:fill="343741" w:themeFill="text1"/>
            <w:noWrap/>
            <w:tcMar>
              <w:top w:w="108" w:type="dxa"/>
              <w:bottom w:w="108" w:type="dxa"/>
            </w:tcMar>
          </w:tcPr>
          <w:p w14:paraId="519779EF" w14:textId="77777777" w:rsidR="00266CBE" w:rsidRPr="008D7055" w:rsidRDefault="00266CBE" w:rsidP="001155C2">
            <w:pPr>
              <w:keepNext/>
              <w:spacing w:after="0"/>
              <w:rPr>
                <w:rStyle w:val="Questionlabel"/>
                <w:color w:val="343741" w:themeColor="text1"/>
                <w:szCs w:val="22"/>
              </w:rPr>
            </w:pPr>
            <w:r w:rsidRPr="008D7055">
              <w:rPr>
                <w:rStyle w:val="Questionlabel"/>
                <w:color w:val="FFFFFF" w:themeColor="background1"/>
                <w:szCs w:val="22"/>
              </w:rPr>
              <w:t xml:space="preserve">Personal details </w:t>
            </w:r>
          </w:p>
        </w:tc>
      </w:tr>
      <w:tr w:rsidR="00266CBE" w:rsidRPr="002C0BEF" w14:paraId="7F62D796" w14:textId="77777777" w:rsidTr="005550E1">
        <w:trPr>
          <w:trHeight w:val="17"/>
        </w:trPr>
        <w:tc>
          <w:tcPr>
            <w:tcW w:w="2156" w:type="dxa"/>
            <w:gridSpan w:val="2"/>
            <w:tcBorders>
              <w:top w:val="single" w:sz="4" w:space="0" w:color="auto"/>
              <w:bottom w:val="single" w:sz="4" w:space="0" w:color="auto"/>
            </w:tcBorders>
            <w:noWrap/>
            <w:tcMar>
              <w:top w:w="108" w:type="dxa"/>
              <w:bottom w:w="108" w:type="dxa"/>
            </w:tcMar>
          </w:tcPr>
          <w:p w14:paraId="608C8BD7" w14:textId="77777777" w:rsidR="00266CBE" w:rsidRPr="008D7055" w:rsidRDefault="00266CBE" w:rsidP="001155C2">
            <w:pPr>
              <w:spacing w:after="0"/>
              <w:rPr>
                <w:rFonts w:ascii="Arial" w:hAnsi="Arial"/>
                <w:b/>
                <w:sz w:val="21"/>
                <w:szCs w:val="21"/>
              </w:rPr>
            </w:pPr>
            <w:r w:rsidRPr="008D7055">
              <w:rPr>
                <w:rStyle w:val="Questionlabel"/>
                <w:sz w:val="21"/>
                <w:szCs w:val="21"/>
              </w:rPr>
              <w:t>Title</w:t>
            </w:r>
          </w:p>
        </w:tc>
        <w:tc>
          <w:tcPr>
            <w:tcW w:w="1255" w:type="dxa"/>
            <w:gridSpan w:val="3"/>
            <w:tcBorders>
              <w:top w:val="single" w:sz="4" w:space="0" w:color="auto"/>
              <w:bottom w:val="single" w:sz="4" w:space="0" w:color="auto"/>
            </w:tcBorders>
            <w:noWrap/>
            <w:tcMar>
              <w:top w:w="108" w:type="dxa"/>
              <w:bottom w:w="108" w:type="dxa"/>
            </w:tcMar>
          </w:tcPr>
          <w:p w14:paraId="0ADDB12B" w14:textId="77777777" w:rsidR="00266CBE" w:rsidRPr="008D7055" w:rsidRDefault="00266CBE" w:rsidP="001155C2">
            <w:pPr>
              <w:spacing w:after="0"/>
            </w:pPr>
          </w:p>
        </w:tc>
        <w:tc>
          <w:tcPr>
            <w:tcW w:w="2081" w:type="dxa"/>
            <w:gridSpan w:val="4"/>
            <w:tcBorders>
              <w:top w:val="single" w:sz="4" w:space="0" w:color="auto"/>
              <w:bottom w:val="single" w:sz="4" w:space="0" w:color="auto"/>
            </w:tcBorders>
            <w:noWrap/>
            <w:tcMar>
              <w:top w:w="108" w:type="dxa"/>
              <w:bottom w:w="108" w:type="dxa"/>
            </w:tcMar>
          </w:tcPr>
          <w:p w14:paraId="75E26DF9" w14:textId="77777777" w:rsidR="00266CBE" w:rsidRPr="007A5EFD" w:rsidRDefault="00266CBE" w:rsidP="001155C2">
            <w:pPr>
              <w:spacing w:after="0"/>
              <w:rPr>
                <w:rFonts w:ascii="Arial" w:hAnsi="Arial"/>
              </w:rPr>
            </w:pPr>
            <w:r w:rsidRPr="008D7055">
              <w:rPr>
                <w:rStyle w:val="Questionlabel"/>
                <w:sz w:val="21"/>
                <w:szCs w:val="21"/>
              </w:rPr>
              <w:t>Given name</w:t>
            </w:r>
            <w:r>
              <w:rPr>
                <w:rStyle w:val="Questionlabel"/>
                <w:sz w:val="21"/>
                <w:szCs w:val="21"/>
              </w:rPr>
              <w:t xml:space="preserve"> </w:t>
            </w:r>
            <w:r w:rsidRPr="00C71B00">
              <w:rPr>
                <w:b/>
                <w:bCs/>
                <w:color w:val="C03A09" w:themeColor="text2" w:themeShade="BF"/>
              </w:rPr>
              <w:t>*</w:t>
            </w:r>
          </w:p>
        </w:tc>
        <w:tc>
          <w:tcPr>
            <w:tcW w:w="5180" w:type="dxa"/>
            <w:gridSpan w:val="14"/>
            <w:tcBorders>
              <w:top w:val="single" w:sz="4" w:space="0" w:color="auto"/>
              <w:bottom w:val="single" w:sz="4" w:space="0" w:color="auto"/>
            </w:tcBorders>
            <w:noWrap/>
            <w:tcMar>
              <w:top w:w="108" w:type="dxa"/>
              <w:bottom w:w="108" w:type="dxa"/>
            </w:tcMar>
          </w:tcPr>
          <w:p w14:paraId="0AA1E1DF" w14:textId="77777777" w:rsidR="00266CBE" w:rsidRPr="002C0BEF" w:rsidRDefault="00266CBE" w:rsidP="001155C2">
            <w:pPr>
              <w:spacing w:after="0"/>
            </w:pPr>
          </w:p>
        </w:tc>
      </w:tr>
      <w:tr w:rsidR="00266CBE" w:rsidRPr="002C0BEF" w14:paraId="22D9FD00" w14:textId="77777777" w:rsidTr="005550E1">
        <w:trPr>
          <w:trHeight w:val="17"/>
        </w:trPr>
        <w:tc>
          <w:tcPr>
            <w:tcW w:w="2156" w:type="dxa"/>
            <w:gridSpan w:val="2"/>
            <w:tcBorders>
              <w:top w:val="single" w:sz="4" w:space="0" w:color="auto"/>
              <w:bottom w:val="single" w:sz="4" w:space="0" w:color="auto"/>
            </w:tcBorders>
            <w:noWrap/>
            <w:tcMar>
              <w:top w:w="108" w:type="dxa"/>
              <w:bottom w:w="108" w:type="dxa"/>
            </w:tcMar>
          </w:tcPr>
          <w:p w14:paraId="0DF5A2CF" w14:textId="77777777" w:rsidR="00266CBE" w:rsidRPr="007A5EFD" w:rsidRDefault="00266CBE" w:rsidP="001155C2">
            <w:pPr>
              <w:spacing w:after="0"/>
              <w:rPr>
                <w:rStyle w:val="Questionlabel"/>
              </w:rPr>
            </w:pPr>
            <w:r w:rsidRPr="008D7055">
              <w:rPr>
                <w:rStyle w:val="Questionlabel"/>
                <w:sz w:val="21"/>
                <w:szCs w:val="21"/>
              </w:rPr>
              <w:t>Family name</w:t>
            </w:r>
            <w:r>
              <w:rPr>
                <w:rStyle w:val="Questionlabel"/>
                <w:sz w:val="21"/>
                <w:szCs w:val="21"/>
              </w:rPr>
              <w:t xml:space="preserve"> </w:t>
            </w:r>
            <w:r w:rsidRPr="00C71B00">
              <w:rPr>
                <w:b/>
                <w:bCs/>
                <w:color w:val="C03A09" w:themeColor="text2" w:themeShade="BF"/>
              </w:rPr>
              <w:t>*</w:t>
            </w:r>
          </w:p>
        </w:tc>
        <w:tc>
          <w:tcPr>
            <w:tcW w:w="3336" w:type="dxa"/>
            <w:gridSpan w:val="7"/>
            <w:tcBorders>
              <w:top w:val="single" w:sz="4" w:space="0" w:color="auto"/>
              <w:bottom w:val="single" w:sz="4" w:space="0" w:color="auto"/>
            </w:tcBorders>
            <w:noWrap/>
            <w:tcMar>
              <w:top w:w="108" w:type="dxa"/>
              <w:bottom w:w="108" w:type="dxa"/>
            </w:tcMar>
          </w:tcPr>
          <w:p w14:paraId="2373A8DB" w14:textId="77777777" w:rsidR="00266CBE" w:rsidRPr="008D7055" w:rsidRDefault="00266CBE" w:rsidP="001155C2">
            <w:pPr>
              <w:spacing w:after="0"/>
            </w:pPr>
          </w:p>
        </w:tc>
        <w:tc>
          <w:tcPr>
            <w:tcW w:w="2112" w:type="dxa"/>
            <w:gridSpan w:val="6"/>
            <w:tcBorders>
              <w:top w:val="single" w:sz="4" w:space="0" w:color="auto"/>
              <w:bottom w:val="single" w:sz="4" w:space="0" w:color="auto"/>
            </w:tcBorders>
            <w:noWrap/>
            <w:tcMar>
              <w:top w:w="108" w:type="dxa"/>
              <w:bottom w:w="108" w:type="dxa"/>
            </w:tcMar>
          </w:tcPr>
          <w:p w14:paraId="2721A23E" w14:textId="77777777" w:rsidR="00266CBE" w:rsidRPr="007A5EFD" w:rsidRDefault="00266CBE" w:rsidP="001155C2">
            <w:pPr>
              <w:spacing w:after="0"/>
              <w:rPr>
                <w:rStyle w:val="Questionlabel"/>
              </w:rPr>
            </w:pPr>
            <w:r w:rsidRPr="008D7055">
              <w:rPr>
                <w:rStyle w:val="Questionlabel"/>
                <w:sz w:val="21"/>
                <w:szCs w:val="21"/>
              </w:rPr>
              <w:t>Preferred name</w:t>
            </w:r>
          </w:p>
        </w:tc>
        <w:tc>
          <w:tcPr>
            <w:tcW w:w="3068" w:type="dxa"/>
            <w:gridSpan w:val="8"/>
            <w:tcBorders>
              <w:top w:val="single" w:sz="4" w:space="0" w:color="auto"/>
              <w:bottom w:val="single" w:sz="4" w:space="0" w:color="auto"/>
            </w:tcBorders>
            <w:noWrap/>
            <w:tcMar>
              <w:top w:w="108" w:type="dxa"/>
              <w:bottom w:w="108" w:type="dxa"/>
            </w:tcMar>
          </w:tcPr>
          <w:p w14:paraId="5059DF57" w14:textId="77777777" w:rsidR="00266CBE" w:rsidRPr="002C0BEF" w:rsidRDefault="00266CBE" w:rsidP="001155C2">
            <w:pPr>
              <w:spacing w:after="0"/>
            </w:pPr>
          </w:p>
        </w:tc>
      </w:tr>
      <w:tr w:rsidR="00266CBE" w:rsidRPr="008D7055" w14:paraId="305B949D" w14:textId="77777777" w:rsidTr="005550E1">
        <w:trPr>
          <w:trHeight w:val="27"/>
        </w:trPr>
        <w:tc>
          <w:tcPr>
            <w:tcW w:w="2156" w:type="dxa"/>
            <w:gridSpan w:val="2"/>
            <w:tcBorders>
              <w:top w:val="single" w:sz="4" w:space="0" w:color="auto"/>
              <w:bottom w:val="single" w:sz="4" w:space="0" w:color="auto"/>
            </w:tcBorders>
            <w:noWrap/>
            <w:tcMar>
              <w:top w:w="108" w:type="dxa"/>
              <w:bottom w:w="108" w:type="dxa"/>
            </w:tcMar>
          </w:tcPr>
          <w:p w14:paraId="1FCBAE29" w14:textId="77777777" w:rsidR="00266CBE" w:rsidRPr="008D7055" w:rsidRDefault="00266CBE" w:rsidP="001155C2">
            <w:pPr>
              <w:spacing w:after="0"/>
              <w:rPr>
                <w:rStyle w:val="Questionlabel"/>
                <w:sz w:val="21"/>
                <w:szCs w:val="21"/>
              </w:rPr>
            </w:pPr>
            <w:r w:rsidRPr="008D7055">
              <w:rPr>
                <w:rStyle w:val="Questionlabel"/>
                <w:sz w:val="21"/>
                <w:szCs w:val="21"/>
              </w:rPr>
              <w:t xml:space="preserve">Date of birth </w:t>
            </w:r>
            <w:r w:rsidRPr="00C71B00">
              <w:rPr>
                <w:b/>
                <w:bCs/>
                <w:color w:val="C03A09" w:themeColor="text2" w:themeShade="BF"/>
              </w:rPr>
              <w:t>*</w:t>
            </w:r>
          </w:p>
        </w:tc>
        <w:tc>
          <w:tcPr>
            <w:tcW w:w="1255" w:type="dxa"/>
            <w:gridSpan w:val="3"/>
            <w:tcBorders>
              <w:top w:val="single" w:sz="4" w:space="0" w:color="auto"/>
              <w:bottom w:val="single" w:sz="4" w:space="0" w:color="auto"/>
            </w:tcBorders>
            <w:noWrap/>
            <w:tcMar>
              <w:top w:w="108" w:type="dxa"/>
              <w:bottom w:w="108" w:type="dxa"/>
            </w:tcMar>
          </w:tcPr>
          <w:p w14:paraId="63E52778" w14:textId="77777777" w:rsidR="00266CBE" w:rsidRPr="008D7055" w:rsidRDefault="00266CBE" w:rsidP="001155C2">
            <w:pPr>
              <w:spacing w:after="0"/>
              <w:rPr>
                <w:rStyle w:val="Questionlabel"/>
                <w:b w:val="0"/>
                <w:bCs w:val="0"/>
                <w:sz w:val="21"/>
                <w:szCs w:val="21"/>
              </w:rPr>
            </w:pPr>
          </w:p>
        </w:tc>
        <w:tc>
          <w:tcPr>
            <w:tcW w:w="2081" w:type="dxa"/>
            <w:gridSpan w:val="4"/>
            <w:tcBorders>
              <w:top w:val="single" w:sz="4" w:space="0" w:color="auto"/>
              <w:bottom w:val="single" w:sz="4" w:space="0" w:color="auto"/>
            </w:tcBorders>
            <w:noWrap/>
            <w:tcMar>
              <w:top w:w="108" w:type="dxa"/>
              <w:bottom w:w="108" w:type="dxa"/>
            </w:tcMar>
          </w:tcPr>
          <w:p w14:paraId="692818DB" w14:textId="77777777" w:rsidR="00266CBE" w:rsidRPr="008D7055" w:rsidRDefault="00266CBE" w:rsidP="001155C2">
            <w:pPr>
              <w:spacing w:after="0"/>
              <w:jc w:val="both"/>
              <w:rPr>
                <w:rStyle w:val="Questionlabel"/>
                <w:sz w:val="21"/>
                <w:szCs w:val="21"/>
              </w:rPr>
            </w:pPr>
            <w:r w:rsidRPr="008D7055">
              <w:rPr>
                <w:rStyle w:val="Questionlabel"/>
                <w:sz w:val="21"/>
                <w:szCs w:val="21"/>
              </w:rPr>
              <w:t>Gender</w:t>
            </w:r>
            <w:r>
              <w:rPr>
                <w:rStyle w:val="Questionlabel"/>
                <w:sz w:val="21"/>
                <w:szCs w:val="21"/>
              </w:rPr>
              <w:t xml:space="preserve"> </w:t>
            </w:r>
            <w:r w:rsidRPr="00C71B00">
              <w:rPr>
                <w:b/>
                <w:bCs/>
                <w:color w:val="C03A09" w:themeColor="text2" w:themeShade="BF"/>
              </w:rPr>
              <w:t>*</w:t>
            </w:r>
          </w:p>
        </w:tc>
        <w:tc>
          <w:tcPr>
            <w:tcW w:w="2112" w:type="dxa"/>
            <w:gridSpan w:val="6"/>
            <w:tcBorders>
              <w:top w:val="single" w:sz="4" w:space="0" w:color="auto"/>
              <w:bottom w:val="single" w:sz="4" w:space="0" w:color="auto"/>
            </w:tcBorders>
            <w:noWrap/>
            <w:tcMar>
              <w:top w:w="108" w:type="dxa"/>
              <w:bottom w:w="108" w:type="dxa"/>
            </w:tcMar>
          </w:tcPr>
          <w:p w14:paraId="424E89D6" w14:textId="77777777" w:rsidR="00266CBE" w:rsidRPr="008D7055" w:rsidRDefault="00266CBE" w:rsidP="001155C2">
            <w:pPr>
              <w:spacing w:after="0"/>
              <w:rPr>
                <w:rStyle w:val="Questionlabel"/>
                <w:b w:val="0"/>
                <w:bCs w:val="0"/>
                <w:sz w:val="21"/>
                <w:szCs w:val="21"/>
              </w:rPr>
            </w:pPr>
          </w:p>
        </w:tc>
        <w:tc>
          <w:tcPr>
            <w:tcW w:w="1275" w:type="dxa"/>
            <w:gridSpan w:val="5"/>
            <w:tcBorders>
              <w:top w:val="single" w:sz="4" w:space="0" w:color="auto"/>
              <w:bottom w:val="single" w:sz="4" w:space="0" w:color="auto"/>
            </w:tcBorders>
          </w:tcPr>
          <w:p w14:paraId="5A0AAF62" w14:textId="77777777" w:rsidR="00266CBE" w:rsidRPr="008D7055" w:rsidRDefault="00266CBE" w:rsidP="001155C2">
            <w:pPr>
              <w:spacing w:after="0"/>
              <w:rPr>
                <w:rStyle w:val="Questionlabel"/>
                <w:sz w:val="21"/>
                <w:szCs w:val="21"/>
              </w:rPr>
            </w:pPr>
            <w:r w:rsidRPr="008D7055">
              <w:rPr>
                <w:rStyle w:val="Questionlabel"/>
                <w:sz w:val="21"/>
                <w:szCs w:val="21"/>
              </w:rPr>
              <w:t>Pronouns</w:t>
            </w:r>
          </w:p>
        </w:tc>
        <w:tc>
          <w:tcPr>
            <w:tcW w:w="1793" w:type="dxa"/>
            <w:gridSpan w:val="3"/>
            <w:tcBorders>
              <w:top w:val="single" w:sz="4" w:space="0" w:color="auto"/>
              <w:bottom w:val="single" w:sz="4" w:space="0" w:color="auto"/>
            </w:tcBorders>
          </w:tcPr>
          <w:p w14:paraId="66F717DE" w14:textId="77777777" w:rsidR="00266CBE" w:rsidRPr="008D7055" w:rsidRDefault="00266CBE" w:rsidP="001155C2">
            <w:pPr>
              <w:spacing w:after="0"/>
              <w:rPr>
                <w:rStyle w:val="Questionlabel"/>
                <w:b w:val="0"/>
                <w:bCs w:val="0"/>
                <w:sz w:val="21"/>
                <w:szCs w:val="21"/>
              </w:rPr>
            </w:pPr>
          </w:p>
        </w:tc>
      </w:tr>
      <w:tr w:rsidR="00266CBE" w:rsidRPr="008D7055" w14:paraId="66D0AC71" w14:textId="77777777" w:rsidTr="005550E1">
        <w:trPr>
          <w:trHeight w:val="27"/>
        </w:trPr>
        <w:tc>
          <w:tcPr>
            <w:tcW w:w="2156" w:type="dxa"/>
            <w:gridSpan w:val="2"/>
            <w:tcBorders>
              <w:top w:val="single" w:sz="4" w:space="0" w:color="auto"/>
              <w:bottom w:val="single" w:sz="4" w:space="0" w:color="auto"/>
            </w:tcBorders>
            <w:noWrap/>
            <w:tcMar>
              <w:top w:w="108" w:type="dxa"/>
              <w:bottom w:w="108" w:type="dxa"/>
            </w:tcMar>
          </w:tcPr>
          <w:p w14:paraId="44611344" w14:textId="77777777" w:rsidR="00266CBE" w:rsidRPr="008D7055" w:rsidRDefault="00266CBE" w:rsidP="001155C2">
            <w:pPr>
              <w:spacing w:after="0"/>
              <w:rPr>
                <w:rStyle w:val="Questionlabel"/>
                <w:sz w:val="21"/>
                <w:szCs w:val="21"/>
              </w:rPr>
            </w:pPr>
            <w:r w:rsidRPr="008D7055">
              <w:rPr>
                <w:rStyle w:val="Questionlabel"/>
                <w:sz w:val="21"/>
                <w:szCs w:val="21"/>
              </w:rPr>
              <w:t>Residential address</w:t>
            </w:r>
            <w:r>
              <w:rPr>
                <w:rStyle w:val="Questionlabel"/>
                <w:sz w:val="21"/>
                <w:szCs w:val="21"/>
              </w:rPr>
              <w:t xml:space="preserve"> </w:t>
            </w:r>
            <w:r w:rsidRPr="00C71B00">
              <w:rPr>
                <w:b/>
                <w:bCs/>
                <w:color w:val="C03A09" w:themeColor="text2" w:themeShade="BF"/>
              </w:rPr>
              <w:t>*</w:t>
            </w:r>
          </w:p>
        </w:tc>
        <w:tc>
          <w:tcPr>
            <w:tcW w:w="8516" w:type="dxa"/>
            <w:gridSpan w:val="21"/>
            <w:tcBorders>
              <w:top w:val="single" w:sz="4" w:space="0" w:color="auto"/>
              <w:bottom w:val="single" w:sz="4" w:space="0" w:color="auto"/>
            </w:tcBorders>
            <w:noWrap/>
            <w:tcMar>
              <w:top w:w="108" w:type="dxa"/>
              <w:bottom w:w="108" w:type="dxa"/>
            </w:tcMar>
          </w:tcPr>
          <w:p w14:paraId="5B2CF570" w14:textId="77777777" w:rsidR="00266CBE" w:rsidRPr="008D7055" w:rsidRDefault="00266CBE" w:rsidP="001155C2">
            <w:pPr>
              <w:spacing w:after="0"/>
              <w:rPr>
                <w:rStyle w:val="Questionlabel"/>
                <w:b w:val="0"/>
                <w:bCs w:val="0"/>
                <w:sz w:val="21"/>
                <w:szCs w:val="21"/>
              </w:rPr>
            </w:pPr>
          </w:p>
        </w:tc>
      </w:tr>
      <w:tr w:rsidR="00266CBE" w:rsidRPr="008D7055" w14:paraId="63E33C4B" w14:textId="77777777" w:rsidTr="005550E1">
        <w:trPr>
          <w:trHeight w:val="27"/>
        </w:trPr>
        <w:tc>
          <w:tcPr>
            <w:tcW w:w="2156" w:type="dxa"/>
            <w:gridSpan w:val="2"/>
            <w:tcBorders>
              <w:top w:val="single" w:sz="4" w:space="0" w:color="auto"/>
              <w:bottom w:val="single" w:sz="4" w:space="0" w:color="auto"/>
            </w:tcBorders>
            <w:noWrap/>
            <w:tcMar>
              <w:top w:w="108" w:type="dxa"/>
              <w:bottom w:w="108" w:type="dxa"/>
            </w:tcMar>
          </w:tcPr>
          <w:p w14:paraId="6E745453" w14:textId="77777777" w:rsidR="00266CBE" w:rsidRPr="008D7055" w:rsidRDefault="00266CBE" w:rsidP="001155C2">
            <w:pPr>
              <w:spacing w:after="0"/>
              <w:rPr>
                <w:rStyle w:val="Questionlabel"/>
                <w:sz w:val="21"/>
                <w:szCs w:val="21"/>
              </w:rPr>
            </w:pPr>
            <w:r w:rsidRPr="008D7055">
              <w:rPr>
                <w:rStyle w:val="Questionlabel"/>
                <w:sz w:val="21"/>
                <w:szCs w:val="21"/>
              </w:rPr>
              <w:t>Suburb</w:t>
            </w:r>
            <w:r>
              <w:rPr>
                <w:rStyle w:val="Questionlabel"/>
                <w:sz w:val="21"/>
                <w:szCs w:val="21"/>
              </w:rPr>
              <w:t xml:space="preserve"> </w:t>
            </w:r>
            <w:r w:rsidRPr="00C71B00">
              <w:rPr>
                <w:b/>
                <w:bCs/>
                <w:color w:val="C03A09" w:themeColor="text2" w:themeShade="BF"/>
              </w:rPr>
              <w:t>*</w:t>
            </w:r>
          </w:p>
        </w:tc>
        <w:tc>
          <w:tcPr>
            <w:tcW w:w="1255" w:type="dxa"/>
            <w:gridSpan w:val="3"/>
            <w:tcBorders>
              <w:top w:val="single" w:sz="4" w:space="0" w:color="auto"/>
              <w:bottom w:val="single" w:sz="4" w:space="0" w:color="auto"/>
            </w:tcBorders>
            <w:noWrap/>
            <w:tcMar>
              <w:top w:w="108" w:type="dxa"/>
              <w:bottom w:w="108" w:type="dxa"/>
            </w:tcMar>
          </w:tcPr>
          <w:p w14:paraId="7FD3D5DB" w14:textId="77777777" w:rsidR="00266CBE" w:rsidRPr="008D7055" w:rsidRDefault="00266CBE" w:rsidP="001155C2">
            <w:pPr>
              <w:spacing w:after="0"/>
              <w:rPr>
                <w:rStyle w:val="Questionlabel"/>
                <w:b w:val="0"/>
                <w:bCs w:val="0"/>
                <w:sz w:val="21"/>
                <w:szCs w:val="21"/>
              </w:rPr>
            </w:pPr>
          </w:p>
        </w:tc>
        <w:tc>
          <w:tcPr>
            <w:tcW w:w="2081" w:type="dxa"/>
            <w:gridSpan w:val="4"/>
            <w:tcBorders>
              <w:top w:val="single" w:sz="4" w:space="0" w:color="auto"/>
              <w:bottom w:val="single" w:sz="4" w:space="0" w:color="auto"/>
            </w:tcBorders>
          </w:tcPr>
          <w:p w14:paraId="7CC02D5D" w14:textId="77777777" w:rsidR="00266CBE" w:rsidRPr="008D7055" w:rsidRDefault="00266CBE" w:rsidP="001155C2">
            <w:pPr>
              <w:spacing w:after="0"/>
              <w:rPr>
                <w:rStyle w:val="Questionlabel"/>
                <w:sz w:val="21"/>
                <w:szCs w:val="21"/>
              </w:rPr>
            </w:pPr>
            <w:r w:rsidRPr="008D7055">
              <w:rPr>
                <w:rStyle w:val="Questionlabel"/>
                <w:sz w:val="21"/>
                <w:szCs w:val="21"/>
              </w:rPr>
              <w:t>State/Territory</w:t>
            </w:r>
            <w:r>
              <w:rPr>
                <w:rStyle w:val="Questionlabel"/>
                <w:sz w:val="21"/>
                <w:szCs w:val="21"/>
              </w:rPr>
              <w:t xml:space="preserve"> </w:t>
            </w:r>
            <w:r w:rsidRPr="00C71B00">
              <w:rPr>
                <w:b/>
                <w:bCs/>
                <w:color w:val="C03A09" w:themeColor="text2" w:themeShade="BF"/>
              </w:rPr>
              <w:t>*</w:t>
            </w:r>
          </w:p>
        </w:tc>
        <w:tc>
          <w:tcPr>
            <w:tcW w:w="2112" w:type="dxa"/>
            <w:gridSpan w:val="6"/>
            <w:tcBorders>
              <w:top w:val="single" w:sz="4" w:space="0" w:color="auto"/>
              <w:bottom w:val="single" w:sz="4" w:space="0" w:color="auto"/>
            </w:tcBorders>
            <w:noWrap/>
            <w:tcMar>
              <w:top w:w="108" w:type="dxa"/>
              <w:bottom w:w="108" w:type="dxa"/>
            </w:tcMar>
          </w:tcPr>
          <w:p w14:paraId="73993DE5" w14:textId="77777777" w:rsidR="00266CBE" w:rsidRPr="008D7055" w:rsidRDefault="00266CBE" w:rsidP="001155C2">
            <w:pPr>
              <w:spacing w:after="0"/>
              <w:rPr>
                <w:rStyle w:val="Questionlabel"/>
                <w:b w:val="0"/>
                <w:bCs w:val="0"/>
                <w:sz w:val="21"/>
                <w:szCs w:val="21"/>
              </w:rPr>
            </w:pPr>
          </w:p>
        </w:tc>
        <w:tc>
          <w:tcPr>
            <w:tcW w:w="1275" w:type="dxa"/>
            <w:gridSpan w:val="5"/>
            <w:tcBorders>
              <w:top w:val="single" w:sz="4" w:space="0" w:color="auto"/>
              <w:bottom w:val="single" w:sz="4" w:space="0" w:color="auto"/>
            </w:tcBorders>
            <w:noWrap/>
            <w:tcMar>
              <w:top w:w="108" w:type="dxa"/>
              <w:bottom w:w="108" w:type="dxa"/>
            </w:tcMar>
          </w:tcPr>
          <w:p w14:paraId="58E876CC" w14:textId="77777777" w:rsidR="00266CBE" w:rsidRPr="008D7055" w:rsidRDefault="00266CBE" w:rsidP="001155C2">
            <w:pPr>
              <w:spacing w:after="0"/>
              <w:rPr>
                <w:rStyle w:val="Questionlabel"/>
                <w:sz w:val="21"/>
                <w:szCs w:val="21"/>
              </w:rPr>
            </w:pPr>
            <w:r w:rsidRPr="008D7055">
              <w:rPr>
                <w:rStyle w:val="Questionlabel"/>
                <w:sz w:val="21"/>
                <w:szCs w:val="21"/>
              </w:rPr>
              <w:t>Postcode</w:t>
            </w:r>
            <w:r>
              <w:rPr>
                <w:rStyle w:val="Questionlabel"/>
                <w:sz w:val="21"/>
                <w:szCs w:val="21"/>
              </w:rPr>
              <w:t xml:space="preserve"> </w:t>
            </w:r>
            <w:r w:rsidRPr="00C71B00">
              <w:rPr>
                <w:b/>
                <w:bCs/>
                <w:color w:val="C03A09" w:themeColor="text2" w:themeShade="BF"/>
              </w:rPr>
              <w:t>*</w:t>
            </w:r>
          </w:p>
        </w:tc>
        <w:tc>
          <w:tcPr>
            <w:tcW w:w="1793" w:type="dxa"/>
            <w:gridSpan w:val="3"/>
            <w:tcBorders>
              <w:top w:val="single" w:sz="4" w:space="0" w:color="auto"/>
              <w:bottom w:val="single" w:sz="4" w:space="0" w:color="auto"/>
            </w:tcBorders>
          </w:tcPr>
          <w:p w14:paraId="69224CA5" w14:textId="77777777" w:rsidR="00266CBE" w:rsidRPr="008D7055" w:rsidRDefault="00266CBE" w:rsidP="001155C2">
            <w:pPr>
              <w:spacing w:after="0"/>
              <w:rPr>
                <w:rStyle w:val="Questionlabel"/>
                <w:b w:val="0"/>
                <w:bCs w:val="0"/>
                <w:sz w:val="21"/>
                <w:szCs w:val="21"/>
              </w:rPr>
            </w:pPr>
          </w:p>
        </w:tc>
      </w:tr>
      <w:tr w:rsidR="00266CBE" w:rsidRPr="008D7055" w14:paraId="2F91BC5F" w14:textId="77777777" w:rsidTr="005550E1">
        <w:trPr>
          <w:trHeight w:val="27"/>
        </w:trPr>
        <w:tc>
          <w:tcPr>
            <w:tcW w:w="4572" w:type="dxa"/>
            <w:gridSpan w:val="7"/>
            <w:tcBorders>
              <w:top w:val="single" w:sz="4" w:space="0" w:color="auto"/>
              <w:bottom w:val="single" w:sz="4" w:space="0" w:color="auto"/>
            </w:tcBorders>
            <w:noWrap/>
            <w:tcMar>
              <w:top w:w="108" w:type="dxa"/>
              <w:bottom w:w="108" w:type="dxa"/>
            </w:tcMar>
          </w:tcPr>
          <w:p w14:paraId="1F8CE7BC" w14:textId="77777777" w:rsidR="00266CBE" w:rsidRDefault="00266CBE" w:rsidP="001155C2">
            <w:pPr>
              <w:spacing w:after="0"/>
              <w:rPr>
                <w:rStyle w:val="Questionlabel"/>
              </w:rPr>
            </w:pPr>
            <w:r w:rsidRPr="008D7055">
              <w:rPr>
                <w:rStyle w:val="Questionlabel"/>
                <w:sz w:val="21"/>
                <w:szCs w:val="21"/>
              </w:rPr>
              <w:t>Is your postal address the same as your residential address?</w:t>
            </w:r>
            <w:r>
              <w:rPr>
                <w:rStyle w:val="Questionlabel"/>
              </w:rPr>
              <w:t xml:space="preserve"> </w:t>
            </w:r>
            <w:r w:rsidRPr="008D7055">
              <w:rPr>
                <w:i/>
                <w:iCs/>
                <w:sz w:val="18"/>
                <w:szCs w:val="18"/>
              </w:rPr>
              <w:t>If not, please include here.</w:t>
            </w:r>
            <w:r>
              <w:rPr>
                <w:i/>
                <w:iCs/>
                <w:sz w:val="18"/>
                <w:szCs w:val="18"/>
              </w:rPr>
              <w:t xml:space="preserve"> </w:t>
            </w:r>
            <w:r w:rsidRPr="00C71B00">
              <w:rPr>
                <w:b/>
                <w:bCs/>
                <w:color w:val="C03A09" w:themeColor="text2" w:themeShade="BF"/>
              </w:rPr>
              <w:t>*</w:t>
            </w:r>
          </w:p>
        </w:tc>
        <w:tc>
          <w:tcPr>
            <w:tcW w:w="6100" w:type="dxa"/>
            <w:gridSpan w:val="16"/>
            <w:tcBorders>
              <w:top w:val="single" w:sz="4" w:space="0" w:color="auto"/>
              <w:bottom w:val="single" w:sz="4" w:space="0" w:color="auto"/>
            </w:tcBorders>
            <w:noWrap/>
            <w:tcMar>
              <w:top w:w="108" w:type="dxa"/>
              <w:bottom w:w="108" w:type="dxa"/>
            </w:tcMar>
          </w:tcPr>
          <w:p w14:paraId="7BA2CCA4" w14:textId="77777777" w:rsidR="00266CBE" w:rsidRPr="008D7055" w:rsidRDefault="00266CBE" w:rsidP="001155C2">
            <w:pPr>
              <w:spacing w:after="0"/>
            </w:pPr>
          </w:p>
        </w:tc>
      </w:tr>
      <w:tr w:rsidR="00266CBE" w:rsidRPr="008D7055" w14:paraId="61898C3D" w14:textId="77777777" w:rsidTr="005550E1">
        <w:trPr>
          <w:trHeight w:val="27"/>
        </w:trPr>
        <w:tc>
          <w:tcPr>
            <w:tcW w:w="4572" w:type="dxa"/>
            <w:gridSpan w:val="7"/>
            <w:tcBorders>
              <w:top w:val="single" w:sz="4" w:space="0" w:color="auto"/>
              <w:bottom w:val="single" w:sz="4" w:space="0" w:color="auto"/>
            </w:tcBorders>
            <w:noWrap/>
            <w:tcMar>
              <w:top w:w="108" w:type="dxa"/>
              <w:bottom w:w="108" w:type="dxa"/>
            </w:tcMar>
          </w:tcPr>
          <w:p w14:paraId="04F447AE" w14:textId="77777777" w:rsidR="00266CBE" w:rsidRPr="008D7055" w:rsidRDefault="00266CBE" w:rsidP="001155C2">
            <w:pPr>
              <w:spacing w:after="0"/>
              <w:rPr>
                <w:rStyle w:val="Questionlabel"/>
                <w:sz w:val="21"/>
                <w:szCs w:val="21"/>
              </w:rPr>
            </w:pPr>
            <w:r w:rsidRPr="008D7055">
              <w:rPr>
                <w:rStyle w:val="Questionlabel"/>
                <w:sz w:val="21"/>
                <w:szCs w:val="21"/>
              </w:rPr>
              <w:t xml:space="preserve">Which region of the </w:t>
            </w:r>
            <w:r>
              <w:rPr>
                <w:rStyle w:val="Questionlabel"/>
                <w:sz w:val="21"/>
                <w:szCs w:val="21"/>
              </w:rPr>
              <w:t>Northern Territory</w:t>
            </w:r>
            <w:r w:rsidRPr="008D7055">
              <w:rPr>
                <w:rStyle w:val="Questionlabel"/>
                <w:sz w:val="21"/>
                <w:szCs w:val="21"/>
              </w:rPr>
              <w:t xml:space="preserve"> do you represent?</w:t>
            </w:r>
            <w:r>
              <w:rPr>
                <w:rStyle w:val="Questionlabel"/>
                <w:sz w:val="21"/>
                <w:szCs w:val="21"/>
              </w:rPr>
              <w:t xml:space="preserve"> </w:t>
            </w:r>
            <w:r w:rsidRPr="00C71B00">
              <w:rPr>
                <w:b/>
                <w:bCs/>
                <w:color w:val="C03A09" w:themeColor="text2" w:themeShade="BF"/>
              </w:rPr>
              <w:t>*</w:t>
            </w:r>
          </w:p>
        </w:tc>
        <w:tc>
          <w:tcPr>
            <w:tcW w:w="3286" w:type="dxa"/>
            <w:gridSpan w:val="9"/>
            <w:tcBorders>
              <w:top w:val="single" w:sz="4" w:space="0" w:color="auto"/>
              <w:bottom w:val="single" w:sz="4" w:space="0" w:color="auto"/>
              <w:right w:val="nil"/>
            </w:tcBorders>
            <w:noWrap/>
            <w:tcMar>
              <w:top w:w="108" w:type="dxa"/>
              <w:bottom w:w="108" w:type="dxa"/>
            </w:tcMar>
          </w:tcPr>
          <w:p w14:paraId="2A6E9669"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650170327"/>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Darwin</w:t>
            </w:r>
          </w:p>
          <w:p w14:paraId="6F8CF676"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67196839"/>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Palmerston and Rural</w:t>
            </w:r>
          </w:p>
          <w:p w14:paraId="0DD7EF2D"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420792893"/>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Big Rivers</w:t>
            </w:r>
          </w:p>
        </w:tc>
        <w:tc>
          <w:tcPr>
            <w:tcW w:w="2814" w:type="dxa"/>
            <w:gridSpan w:val="7"/>
            <w:tcBorders>
              <w:top w:val="single" w:sz="4" w:space="0" w:color="auto"/>
              <w:left w:val="nil"/>
              <w:bottom w:val="single" w:sz="4" w:space="0" w:color="auto"/>
            </w:tcBorders>
          </w:tcPr>
          <w:p w14:paraId="2FFF50D0"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791130204"/>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Barkly</w:t>
            </w:r>
          </w:p>
          <w:p w14:paraId="70CC0FA1"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179938957"/>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East Arnhem</w:t>
            </w:r>
          </w:p>
          <w:p w14:paraId="5F808C0C" w14:textId="77777777" w:rsidR="00266CBE" w:rsidRPr="00266CBE" w:rsidRDefault="00000000" w:rsidP="001155C2">
            <w:pPr>
              <w:spacing w:after="0"/>
              <w:rPr>
                <w:rStyle w:val="Questionlabel"/>
                <w:b w:val="0"/>
                <w:bCs w:val="0"/>
                <w:sz w:val="21"/>
                <w:szCs w:val="21"/>
              </w:rPr>
            </w:pPr>
            <w:sdt>
              <w:sdtPr>
                <w:rPr>
                  <w:rStyle w:val="Questionlabel"/>
                  <w:b w:val="0"/>
                  <w:bCs w:val="0"/>
                  <w:sz w:val="21"/>
                  <w:szCs w:val="21"/>
                </w:rPr>
                <w:id w:val="-1833447375"/>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Central Australia </w:t>
            </w:r>
          </w:p>
        </w:tc>
      </w:tr>
      <w:tr w:rsidR="00266CBE" w:rsidRPr="008D7055" w14:paraId="6ABE6192" w14:textId="77777777" w:rsidTr="005550E1">
        <w:trPr>
          <w:trHeight w:val="27"/>
        </w:trPr>
        <w:tc>
          <w:tcPr>
            <w:tcW w:w="2156" w:type="dxa"/>
            <w:gridSpan w:val="2"/>
            <w:tcBorders>
              <w:top w:val="single" w:sz="4" w:space="0" w:color="auto"/>
              <w:bottom w:val="single" w:sz="4" w:space="0" w:color="auto"/>
            </w:tcBorders>
            <w:noWrap/>
            <w:tcMar>
              <w:top w:w="108" w:type="dxa"/>
              <w:bottom w:w="108" w:type="dxa"/>
            </w:tcMar>
          </w:tcPr>
          <w:p w14:paraId="74D5DEDE" w14:textId="77777777" w:rsidR="00266CBE" w:rsidRPr="008D7055" w:rsidRDefault="00266CBE" w:rsidP="001155C2">
            <w:pPr>
              <w:spacing w:after="0"/>
              <w:rPr>
                <w:rStyle w:val="Questionlabel"/>
                <w:sz w:val="21"/>
                <w:szCs w:val="21"/>
              </w:rPr>
            </w:pPr>
            <w:r w:rsidRPr="008D7055">
              <w:rPr>
                <w:rStyle w:val="Questionlabel"/>
                <w:sz w:val="21"/>
                <w:szCs w:val="21"/>
              </w:rPr>
              <w:t>Email address</w:t>
            </w:r>
            <w:r>
              <w:rPr>
                <w:rStyle w:val="Questionlabel"/>
                <w:sz w:val="21"/>
                <w:szCs w:val="21"/>
              </w:rPr>
              <w:t xml:space="preserve"> </w:t>
            </w:r>
            <w:r w:rsidRPr="00C71B00">
              <w:rPr>
                <w:b/>
                <w:bCs/>
                <w:color w:val="C03A09" w:themeColor="text2" w:themeShade="BF"/>
              </w:rPr>
              <w:t>*</w:t>
            </w:r>
          </w:p>
        </w:tc>
        <w:tc>
          <w:tcPr>
            <w:tcW w:w="3917" w:type="dxa"/>
            <w:gridSpan w:val="9"/>
            <w:tcBorders>
              <w:top w:val="single" w:sz="4" w:space="0" w:color="auto"/>
              <w:bottom w:val="single" w:sz="4" w:space="0" w:color="auto"/>
            </w:tcBorders>
            <w:noWrap/>
            <w:tcMar>
              <w:top w:w="108" w:type="dxa"/>
              <w:bottom w:w="108" w:type="dxa"/>
            </w:tcMar>
          </w:tcPr>
          <w:p w14:paraId="4BD3DB44" w14:textId="77777777" w:rsidR="00266CBE" w:rsidRPr="008D7055" w:rsidRDefault="00266CBE" w:rsidP="001155C2">
            <w:pPr>
              <w:spacing w:after="0"/>
              <w:rPr>
                <w:rStyle w:val="Questionlabel"/>
                <w:b w:val="0"/>
                <w:bCs w:val="0"/>
                <w:sz w:val="21"/>
                <w:szCs w:val="21"/>
              </w:rPr>
            </w:pPr>
          </w:p>
        </w:tc>
        <w:tc>
          <w:tcPr>
            <w:tcW w:w="1879" w:type="dxa"/>
            <w:gridSpan w:val="6"/>
            <w:tcBorders>
              <w:top w:val="single" w:sz="4" w:space="0" w:color="auto"/>
              <w:bottom w:val="single" w:sz="4" w:space="0" w:color="auto"/>
            </w:tcBorders>
          </w:tcPr>
          <w:p w14:paraId="198F99D8" w14:textId="77777777" w:rsidR="00266CBE" w:rsidRPr="008D7055" w:rsidRDefault="00266CBE" w:rsidP="001155C2">
            <w:pPr>
              <w:spacing w:after="0"/>
              <w:rPr>
                <w:rStyle w:val="Questionlabel"/>
                <w:sz w:val="21"/>
                <w:szCs w:val="21"/>
              </w:rPr>
            </w:pPr>
            <w:r w:rsidRPr="008D7055">
              <w:rPr>
                <w:rStyle w:val="Questionlabel"/>
                <w:sz w:val="21"/>
                <w:szCs w:val="21"/>
              </w:rPr>
              <w:t>Contact number</w:t>
            </w:r>
            <w:r>
              <w:rPr>
                <w:rStyle w:val="Questionlabel"/>
                <w:sz w:val="21"/>
                <w:szCs w:val="21"/>
              </w:rPr>
              <w:t xml:space="preserve"> </w:t>
            </w:r>
            <w:r w:rsidRPr="00C71B00">
              <w:rPr>
                <w:b/>
                <w:bCs/>
                <w:color w:val="C03A09" w:themeColor="text2" w:themeShade="BF"/>
              </w:rPr>
              <w:t>*</w:t>
            </w:r>
          </w:p>
        </w:tc>
        <w:tc>
          <w:tcPr>
            <w:tcW w:w="2720" w:type="dxa"/>
            <w:gridSpan w:val="6"/>
            <w:tcBorders>
              <w:top w:val="single" w:sz="4" w:space="0" w:color="auto"/>
              <w:bottom w:val="single" w:sz="4" w:space="0" w:color="auto"/>
            </w:tcBorders>
          </w:tcPr>
          <w:p w14:paraId="350DBAA7" w14:textId="77777777" w:rsidR="00266CBE" w:rsidRPr="008D7055" w:rsidRDefault="00266CBE" w:rsidP="001155C2">
            <w:pPr>
              <w:spacing w:after="0"/>
              <w:rPr>
                <w:rStyle w:val="Questionlabel"/>
                <w:b w:val="0"/>
                <w:bCs w:val="0"/>
                <w:sz w:val="21"/>
                <w:szCs w:val="21"/>
              </w:rPr>
            </w:pPr>
          </w:p>
        </w:tc>
      </w:tr>
      <w:tr w:rsidR="005550E1" w:rsidRPr="008D7055" w14:paraId="300F0786" w14:textId="77777777" w:rsidTr="005550E1">
        <w:trPr>
          <w:trHeight w:val="27"/>
        </w:trPr>
        <w:tc>
          <w:tcPr>
            <w:tcW w:w="3709" w:type="dxa"/>
            <w:gridSpan w:val="6"/>
            <w:tcBorders>
              <w:top w:val="single" w:sz="4" w:space="0" w:color="auto"/>
              <w:bottom w:val="single" w:sz="4" w:space="0" w:color="auto"/>
            </w:tcBorders>
            <w:noWrap/>
            <w:tcMar>
              <w:top w:w="108" w:type="dxa"/>
              <w:bottom w:w="108" w:type="dxa"/>
            </w:tcMar>
          </w:tcPr>
          <w:p w14:paraId="24B21421" w14:textId="51697ACB" w:rsidR="00266CBE" w:rsidRPr="008D7055" w:rsidRDefault="00F54B47" w:rsidP="00266CBE">
            <w:pPr>
              <w:spacing w:after="0"/>
              <w:rPr>
                <w:rStyle w:val="Questionlabel"/>
                <w:sz w:val="21"/>
                <w:szCs w:val="21"/>
              </w:rPr>
            </w:pPr>
            <w:r>
              <w:rPr>
                <w:rStyle w:val="Questionlabel"/>
                <w:sz w:val="21"/>
                <w:szCs w:val="21"/>
              </w:rPr>
              <w:t>A</w:t>
            </w:r>
            <w:r w:rsidR="00266CBE" w:rsidRPr="008D7055">
              <w:rPr>
                <w:rStyle w:val="Questionlabel"/>
                <w:sz w:val="21"/>
                <w:szCs w:val="21"/>
              </w:rPr>
              <w:t>re you an Australian citizen/permanent resident?</w:t>
            </w:r>
            <w:r w:rsidR="00266CBE">
              <w:rPr>
                <w:rStyle w:val="Questionlabel"/>
                <w:sz w:val="21"/>
                <w:szCs w:val="21"/>
              </w:rPr>
              <w:t xml:space="preserve"> </w:t>
            </w:r>
            <w:r w:rsidR="00266CBE" w:rsidRPr="00C71B00">
              <w:rPr>
                <w:b/>
                <w:bCs/>
                <w:color w:val="C03A09" w:themeColor="text2" w:themeShade="BF"/>
              </w:rPr>
              <w:t>*</w:t>
            </w:r>
          </w:p>
        </w:tc>
        <w:tc>
          <w:tcPr>
            <w:tcW w:w="863" w:type="dxa"/>
            <w:tcBorders>
              <w:top w:val="single" w:sz="4" w:space="0" w:color="auto"/>
              <w:bottom w:val="single" w:sz="4" w:space="0" w:color="auto"/>
            </w:tcBorders>
            <w:noWrap/>
            <w:tcMar>
              <w:top w:w="108" w:type="dxa"/>
              <w:bottom w:w="108" w:type="dxa"/>
            </w:tcMar>
            <w:vAlign w:val="center"/>
          </w:tcPr>
          <w:p w14:paraId="6F273171" w14:textId="77777777" w:rsidR="00266CBE" w:rsidRPr="00266CBE" w:rsidRDefault="00000000" w:rsidP="00266CBE">
            <w:pPr>
              <w:spacing w:after="0"/>
              <w:rPr>
                <w:rStyle w:val="Questionlabel"/>
                <w:b w:val="0"/>
                <w:bCs w:val="0"/>
                <w:sz w:val="21"/>
                <w:szCs w:val="21"/>
              </w:rPr>
            </w:pPr>
            <w:sdt>
              <w:sdtPr>
                <w:rPr>
                  <w:rStyle w:val="Questionlabel"/>
                  <w:b w:val="0"/>
                  <w:bCs w:val="0"/>
                  <w:sz w:val="21"/>
                  <w:szCs w:val="21"/>
                </w:rPr>
                <w:id w:val="1664746744"/>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Yes</w:t>
            </w:r>
          </w:p>
          <w:p w14:paraId="45223A50" w14:textId="4DA0A58D" w:rsidR="00266CBE" w:rsidRPr="00266CBE" w:rsidRDefault="00000000" w:rsidP="00266CBE">
            <w:pPr>
              <w:spacing w:after="0"/>
              <w:rPr>
                <w:rStyle w:val="Questionlabel"/>
                <w:b w:val="0"/>
                <w:bCs w:val="0"/>
                <w:sz w:val="21"/>
                <w:szCs w:val="21"/>
              </w:rPr>
            </w:pPr>
            <w:sdt>
              <w:sdtPr>
                <w:rPr>
                  <w:rStyle w:val="Questionlabel"/>
                  <w:b w:val="0"/>
                  <w:bCs w:val="0"/>
                  <w:sz w:val="21"/>
                  <w:szCs w:val="21"/>
                </w:rPr>
                <w:id w:val="-382948719"/>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No</w:t>
            </w:r>
          </w:p>
        </w:tc>
        <w:tc>
          <w:tcPr>
            <w:tcW w:w="3832" w:type="dxa"/>
            <w:gridSpan w:val="12"/>
            <w:tcBorders>
              <w:top w:val="single" w:sz="4" w:space="0" w:color="auto"/>
              <w:bottom w:val="single" w:sz="4" w:space="0" w:color="auto"/>
            </w:tcBorders>
            <w:vAlign w:val="center"/>
          </w:tcPr>
          <w:p w14:paraId="4D23F770" w14:textId="2E822326" w:rsidR="00266CBE" w:rsidRPr="008D7055" w:rsidRDefault="00266CBE" w:rsidP="00266CBE">
            <w:pPr>
              <w:spacing w:after="0"/>
              <w:rPr>
                <w:rStyle w:val="Questionlabel"/>
                <w:sz w:val="21"/>
                <w:szCs w:val="21"/>
              </w:rPr>
            </w:pPr>
            <w:r w:rsidRPr="008D7055">
              <w:rPr>
                <w:rStyle w:val="Questionlabel"/>
                <w:sz w:val="21"/>
                <w:szCs w:val="21"/>
              </w:rPr>
              <w:t>How long have you lived in the NT?</w:t>
            </w:r>
          </w:p>
        </w:tc>
        <w:tc>
          <w:tcPr>
            <w:tcW w:w="2268" w:type="dxa"/>
            <w:gridSpan w:val="4"/>
            <w:tcBorders>
              <w:top w:val="single" w:sz="4" w:space="0" w:color="auto"/>
              <w:bottom w:val="single" w:sz="4" w:space="0" w:color="auto"/>
            </w:tcBorders>
            <w:vAlign w:val="center"/>
          </w:tcPr>
          <w:p w14:paraId="42AE3409" w14:textId="779336C2" w:rsidR="00266CBE" w:rsidRPr="008D7055" w:rsidRDefault="00266CBE" w:rsidP="00266CBE">
            <w:pPr>
              <w:spacing w:after="0"/>
              <w:rPr>
                <w:rStyle w:val="Questionlabel"/>
                <w:b w:val="0"/>
                <w:bCs w:val="0"/>
                <w:sz w:val="21"/>
                <w:szCs w:val="21"/>
              </w:rPr>
            </w:pPr>
          </w:p>
        </w:tc>
      </w:tr>
      <w:tr w:rsidR="002F61ED" w:rsidRPr="008D7055" w14:paraId="70C2E9DA" w14:textId="77777777" w:rsidTr="005550E1">
        <w:trPr>
          <w:trHeight w:val="27"/>
        </w:trPr>
        <w:tc>
          <w:tcPr>
            <w:tcW w:w="3709" w:type="dxa"/>
            <w:gridSpan w:val="6"/>
            <w:tcBorders>
              <w:top w:val="single" w:sz="4" w:space="0" w:color="auto"/>
              <w:bottom w:val="single" w:sz="4" w:space="0" w:color="auto"/>
            </w:tcBorders>
            <w:noWrap/>
            <w:tcMar>
              <w:top w:w="108" w:type="dxa"/>
              <w:bottom w:w="108" w:type="dxa"/>
            </w:tcMar>
          </w:tcPr>
          <w:p w14:paraId="4BA079BE" w14:textId="5F0E8B9F" w:rsidR="00266CBE" w:rsidRPr="008D7055" w:rsidRDefault="00266CBE" w:rsidP="00266CBE">
            <w:pPr>
              <w:spacing w:after="0"/>
              <w:rPr>
                <w:rStyle w:val="Questionlabel"/>
                <w:sz w:val="21"/>
                <w:szCs w:val="21"/>
              </w:rPr>
            </w:pPr>
            <w:r w:rsidRPr="008D7055">
              <w:rPr>
                <w:rStyle w:val="Questionlabel"/>
                <w:sz w:val="21"/>
                <w:szCs w:val="21"/>
              </w:rPr>
              <w:t>Are you of Aboriginal and/or Torres Strait Islander</w:t>
            </w:r>
            <w:r>
              <w:rPr>
                <w:rStyle w:val="Questionlabel"/>
                <w:sz w:val="21"/>
                <w:szCs w:val="21"/>
              </w:rPr>
              <w:t xml:space="preserve"> descent</w:t>
            </w:r>
            <w:r w:rsidRPr="008D7055">
              <w:rPr>
                <w:rStyle w:val="Questionlabel"/>
                <w:sz w:val="21"/>
                <w:szCs w:val="21"/>
              </w:rPr>
              <w:t xml:space="preserve">? </w:t>
            </w:r>
            <w:r w:rsidRPr="00C71B00">
              <w:rPr>
                <w:b/>
                <w:bCs/>
                <w:color w:val="C03A09" w:themeColor="text2" w:themeShade="BF"/>
              </w:rPr>
              <w:t>*</w:t>
            </w:r>
            <w:r>
              <w:rPr>
                <w:rStyle w:val="Questionlabel"/>
                <w:sz w:val="21"/>
                <w:szCs w:val="21"/>
              </w:rPr>
              <w:t xml:space="preserve"> </w:t>
            </w:r>
          </w:p>
        </w:tc>
        <w:tc>
          <w:tcPr>
            <w:tcW w:w="863" w:type="dxa"/>
            <w:tcBorders>
              <w:top w:val="single" w:sz="4" w:space="0" w:color="auto"/>
              <w:bottom w:val="single" w:sz="4" w:space="0" w:color="auto"/>
            </w:tcBorders>
            <w:noWrap/>
            <w:tcMar>
              <w:top w:w="108" w:type="dxa"/>
              <w:bottom w:w="108" w:type="dxa"/>
            </w:tcMar>
            <w:vAlign w:val="center"/>
          </w:tcPr>
          <w:p w14:paraId="1660E90C" w14:textId="77777777" w:rsidR="00266CBE" w:rsidRPr="00266CBE" w:rsidRDefault="00000000" w:rsidP="00266CBE">
            <w:pPr>
              <w:spacing w:after="0"/>
              <w:rPr>
                <w:rStyle w:val="Questionlabel"/>
                <w:b w:val="0"/>
                <w:bCs w:val="0"/>
                <w:sz w:val="21"/>
                <w:szCs w:val="21"/>
              </w:rPr>
            </w:pPr>
            <w:sdt>
              <w:sdtPr>
                <w:rPr>
                  <w:rStyle w:val="Questionlabel"/>
                  <w:b w:val="0"/>
                  <w:bCs w:val="0"/>
                  <w:sz w:val="21"/>
                  <w:szCs w:val="21"/>
                </w:rPr>
                <w:id w:val="-1742864396"/>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Yes</w:t>
            </w:r>
          </w:p>
          <w:p w14:paraId="666B5499" w14:textId="1ED93F10" w:rsidR="00266CBE" w:rsidRPr="00266CBE" w:rsidRDefault="00000000" w:rsidP="00266CBE">
            <w:pPr>
              <w:spacing w:after="0"/>
              <w:rPr>
                <w:rStyle w:val="Questionlabel"/>
                <w:b w:val="0"/>
                <w:bCs w:val="0"/>
                <w:sz w:val="21"/>
                <w:szCs w:val="21"/>
              </w:rPr>
            </w:pPr>
            <w:sdt>
              <w:sdtPr>
                <w:rPr>
                  <w:rStyle w:val="Questionlabel"/>
                  <w:b w:val="0"/>
                  <w:bCs w:val="0"/>
                  <w:sz w:val="21"/>
                  <w:szCs w:val="21"/>
                </w:rPr>
                <w:id w:val="-1709327630"/>
                <w14:checkbox>
                  <w14:checked w14:val="0"/>
                  <w14:checkedState w14:val="2612" w14:font="MS Gothic"/>
                  <w14:uncheckedState w14:val="2610" w14:font="MS Gothic"/>
                </w14:checkbox>
              </w:sdtPr>
              <w:sdtContent>
                <w:r w:rsidR="00266CBE" w:rsidRPr="00266CBE">
                  <w:rPr>
                    <w:rStyle w:val="Questionlabel"/>
                    <w:rFonts w:ascii="Segoe UI Symbol" w:hAnsi="Segoe UI Symbol" w:cs="Segoe UI Symbol"/>
                    <w:b w:val="0"/>
                    <w:bCs w:val="0"/>
                    <w:sz w:val="21"/>
                    <w:szCs w:val="21"/>
                  </w:rPr>
                  <w:t>☐</w:t>
                </w:r>
              </w:sdtContent>
            </w:sdt>
            <w:r w:rsidR="00266CBE" w:rsidRPr="00266CBE">
              <w:rPr>
                <w:rStyle w:val="Questionlabel"/>
                <w:b w:val="0"/>
                <w:bCs w:val="0"/>
                <w:sz w:val="21"/>
                <w:szCs w:val="21"/>
              </w:rPr>
              <w:t xml:space="preserve"> No</w:t>
            </w:r>
          </w:p>
        </w:tc>
        <w:tc>
          <w:tcPr>
            <w:tcW w:w="3832" w:type="dxa"/>
            <w:gridSpan w:val="12"/>
            <w:tcBorders>
              <w:top w:val="single" w:sz="4" w:space="0" w:color="auto"/>
              <w:bottom w:val="single" w:sz="4" w:space="0" w:color="auto"/>
            </w:tcBorders>
            <w:vAlign w:val="center"/>
          </w:tcPr>
          <w:p w14:paraId="3E9964F9" w14:textId="7778825C" w:rsidR="00266CBE" w:rsidRPr="008D7055" w:rsidRDefault="00266CBE" w:rsidP="00266CBE">
            <w:pPr>
              <w:spacing w:after="0"/>
              <w:rPr>
                <w:rStyle w:val="Questionlabel"/>
                <w:sz w:val="21"/>
                <w:szCs w:val="21"/>
              </w:rPr>
            </w:pPr>
            <w:r w:rsidRPr="008D7055">
              <w:rPr>
                <w:rStyle w:val="Questionlabel"/>
                <w:sz w:val="21"/>
                <w:szCs w:val="21"/>
              </w:rPr>
              <w:t xml:space="preserve">What is your cultural background? </w:t>
            </w:r>
          </w:p>
        </w:tc>
        <w:tc>
          <w:tcPr>
            <w:tcW w:w="2268" w:type="dxa"/>
            <w:gridSpan w:val="4"/>
            <w:tcBorders>
              <w:top w:val="single" w:sz="4" w:space="0" w:color="auto"/>
              <w:bottom w:val="single" w:sz="4" w:space="0" w:color="auto"/>
            </w:tcBorders>
            <w:vAlign w:val="center"/>
          </w:tcPr>
          <w:p w14:paraId="6E3E8D62" w14:textId="39E82B26" w:rsidR="00266CBE" w:rsidRPr="008D7055" w:rsidRDefault="00266CBE" w:rsidP="00266CBE">
            <w:pPr>
              <w:spacing w:after="0"/>
              <w:rPr>
                <w:rStyle w:val="Questionlabel"/>
                <w:b w:val="0"/>
                <w:bCs w:val="0"/>
                <w:sz w:val="21"/>
                <w:szCs w:val="21"/>
              </w:rPr>
            </w:pPr>
          </w:p>
        </w:tc>
      </w:tr>
      <w:tr w:rsidR="002F61ED" w:rsidRPr="008D7055" w14:paraId="498A9E3B" w14:textId="77777777" w:rsidTr="005550E1">
        <w:trPr>
          <w:trHeight w:val="174"/>
        </w:trPr>
        <w:tc>
          <w:tcPr>
            <w:tcW w:w="3709" w:type="dxa"/>
            <w:gridSpan w:val="6"/>
            <w:tcBorders>
              <w:top w:val="single" w:sz="4" w:space="0" w:color="auto"/>
              <w:bottom w:val="single" w:sz="4" w:space="0" w:color="auto"/>
            </w:tcBorders>
            <w:noWrap/>
            <w:tcMar>
              <w:top w:w="108" w:type="dxa"/>
              <w:bottom w:w="108" w:type="dxa"/>
            </w:tcMar>
            <w:vAlign w:val="center"/>
          </w:tcPr>
          <w:p w14:paraId="009236C7" w14:textId="11BD4D5D" w:rsidR="002F61ED" w:rsidRPr="008D7055" w:rsidRDefault="002F61ED" w:rsidP="002F61ED">
            <w:pPr>
              <w:spacing w:after="0"/>
              <w:rPr>
                <w:rStyle w:val="Questionlabel"/>
                <w:sz w:val="21"/>
                <w:szCs w:val="21"/>
              </w:rPr>
            </w:pPr>
            <w:r w:rsidRPr="008D7055">
              <w:rPr>
                <w:rStyle w:val="Questionlabel"/>
                <w:sz w:val="21"/>
                <w:szCs w:val="21"/>
              </w:rPr>
              <w:t>Is English your first language?</w:t>
            </w:r>
            <w:r>
              <w:rPr>
                <w:rStyle w:val="Questionlabel"/>
                <w:sz w:val="21"/>
                <w:szCs w:val="21"/>
              </w:rPr>
              <w:t xml:space="preserve"> </w:t>
            </w:r>
            <w:r w:rsidRPr="00C71B00">
              <w:rPr>
                <w:b/>
                <w:bCs/>
                <w:color w:val="C03A09" w:themeColor="text2" w:themeShade="BF"/>
              </w:rPr>
              <w:t>*</w:t>
            </w:r>
          </w:p>
        </w:tc>
        <w:tc>
          <w:tcPr>
            <w:tcW w:w="863" w:type="dxa"/>
            <w:tcBorders>
              <w:top w:val="single" w:sz="4" w:space="0" w:color="auto"/>
              <w:bottom w:val="single" w:sz="4" w:space="0" w:color="auto"/>
            </w:tcBorders>
            <w:noWrap/>
            <w:tcMar>
              <w:top w:w="108" w:type="dxa"/>
              <w:bottom w:w="108" w:type="dxa"/>
            </w:tcMar>
            <w:vAlign w:val="center"/>
          </w:tcPr>
          <w:p w14:paraId="33C2786E" w14:textId="77777777" w:rsidR="002F61ED" w:rsidRPr="00266CBE" w:rsidRDefault="00000000" w:rsidP="002F61ED">
            <w:pPr>
              <w:spacing w:after="0"/>
              <w:rPr>
                <w:rStyle w:val="Questionlabel"/>
                <w:b w:val="0"/>
                <w:bCs w:val="0"/>
                <w:sz w:val="21"/>
                <w:szCs w:val="21"/>
              </w:rPr>
            </w:pPr>
            <w:sdt>
              <w:sdtPr>
                <w:rPr>
                  <w:rStyle w:val="Questionlabel"/>
                  <w:b w:val="0"/>
                  <w:bCs w:val="0"/>
                  <w:sz w:val="21"/>
                  <w:szCs w:val="21"/>
                </w:rPr>
                <w:id w:val="1285165557"/>
                <w14:checkbox>
                  <w14:checked w14:val="0"/>
                  <w14:checkedState w14:val="2612" w14:font="MS Gothic"/>
                  <w14:uncheckedState w14:val="2610" w14:font="MS Gothic"/>
                </w14:checkbox>
              </w:sdtPr>
              <w:sdtContent>
                <w:r w:rsidR="002F61ED" w:rsidRPr="00266CBE">
                  <w:rPr>
                    <w:rStyle w:val="Questionlabel"/>
                    <w:rFonts w:ascii="Segoe UI Symbol" w:hAnsi="Segoe UI Symbol" w:cs="Segoe UI Symbol"/>
                    <w:b w:val="0"/>
                    <w:bCs w:val="0"/>
                    <w:sz w:val="21"/>
                    <w:szCs w:val="21"/>
                  </w:rPr>
                  <w:t>☐</w:t>
                </w:r>
              </w:sdtContent>
            </w:sdt>
            <w:r w:rsidR="002F61ED" w:rsidRPr="00266CBE">
              <w:rPr>
                <w:rStyle w:val="Questionlabel"/>
                <w:b w:val="0"/>
                <w:bCs w:val="0"/>
                <w:sz w:val="21"/>
                <w:szCs w:val="21"/>
              </w:rPr>
              <w:t xml:space="preserve"> Yes</w:t>
            </w:r>
          </w:p>
          <w:p w14:paraId="044C1709" w14:textId="4692D945" w:rsidR="002F61ED" w:rsidRPr="008D7055" w:rsidRDefault="00000000" w:rsidP="002F61ED">
            <w:pPr>
              <w:spacing w:after="0"/>
              <w:rPr>
                <w:rStyle w:val="Questionlabel"/>
                <w:b w:val="0"/>
                <w:bCs w:val="0"/>
                <w:sz w:val="21"/>
                <w:szCs w:val="21"/>
              </w:rPr>
            </w:pPr>
            <w:sdt>
              <w:sdtPr>
                <w:rPr>
                  <w:rStyle w:val="Questionlabel"/>
                  <w:b w:val="0"/>
                  <w:bCs w:val="0"/>
                  <w:sz w:val="21"/>
                  <w:szCs w:val="21"/>
                </w:rPr>
                <w:id w:val="884601978"/>
                <w14:checkbox>
                  <w14:checked w14:val="0"/>
                  <w14:checkedState w14:val="2612" w14:font="MS Gothic"/>
                  <w14:uncheckedState w14:val="2610" w14:font="MS Gothic"/>
                </w14:checkbox>
              </w:sdtPr>
              <w:sdtContent>
                <w:r w:rsidR="002F61ED" w:rsidRPr="00266CBE">
                  <w:rPr>
                    <w:rStyle w:val="Questionlabel"/>
                    <w:rFonts w:ascii="Segoe UI Symbol" w:hAnsi="Segoe UI Symbol" w:cs="Segoe UI Symbol"/>
                    <w:b w:val="0"/>
                    <w:bCs w:val="0"/>
                    <w:sz w:val="21"/>
                    <w:szCs w:val="21"/>
                  </w:rPr>
                  <w:t>☐</w:t>
                </w:r>
              </w:sdtContent>
            </w:sdt>
            <w:r w:rsidR="002F61ED" w:rsidRPr="00266CBE">
              <w:rPr>
                <w:rStyle w:val="Questionlabel"/>
                <w:b w:val="0"/>
                <w:bCs w:val="0"/>
                <w:sz w:val="21"/>
                <w:szCs w:val="21"/>
              </w:rPr>
              <w:t xml:space="preserve"> No</w:t>
            </w:r>
          </w:p>
        </w:tc>
        <w:tc>
          <w:tcPr>
            <w:tcW w:w="3832" w:type="dxa"/>
            <w:gridSpan w:val="12"/>
            <w:tcBorders>
              <w:top w:val="single" w:sz="4" w:space="0" w:color="auto"/>
              <w:bottom w:val="single" w:sz="4" w:space="0" w:color="auto"/>
            </w:tcBorders>
          </w:tcPr>
          <w:p w14:paraId="761C6439" w14:textId="3DC9C517" w:rsidR="002F61ED" w:rsidRPr="008D7055" w:rsidRDefault="002F61ED" w:rsidP="002F61ED">
            <w:pPr>
              <w:spacing w:after="0"/>
              <w:rPr>
                <w:rStyle w:val="Questionlabel"/>
                <w:sz w:val="21"/>
                <w:szCs w:val="21"/>
              </w:rPr>
            </w:pPr>
            <w:r w:rsidRPr="008D7055">
              <w:rPr>
                <w:rStyle w:val="Questionlabel"/>
                <w:sz w:val="21"/>
                <w:szCs w:val="21"/>
              </w:rPr>
              <w:t>What other languages do you speak?</w:t>
            </w:r>
            <w:r w:rsidRPr="008D7055">
              <w:rPr>
                <w:b/>
              </w:rPr>
              <w:t xml:space="preserve"> </w:t>
            </w:r>
          </w:p>
        </w:tc>
        <w:tc>
          <w:tcPr>
            <w:tcW w:w="2268" w:type="dxa"/>
            <w:gridSpan w:val="4"/>
            <w:tcBorders>
              <w:top w:val="single" w:sz="4" w:space="0" w:color="auto"/>
              <w:bottom w:val="single" w:sz="4" w:space="0" w:color="auto"/>
            </w:tcBorders>
            <w:vAlign w:val="center"/>
          </w:tcPr>
          <w:p w14:paraId="7006A23B" w14:textId="10207A21" w:rsidR="002F61ED" w:rsidRPr="008D7055" w:rsidRDefault="002F61ED" w:rsidP="002F61ED">
            <w:pPr>
              <w:spacing w:after="0"/>
              <w:rPr>
                <w:rStyle w:val="Questionlabel"/>
                <w:b w:val="0"/>
                <w:bCs w:val="0"/>
                <w:sz w:val="21"/>
                <w:szCs w:val="21"/>
              </w:rPr>
            </w:pPr>
          </w:p>
        </w:tc>
      </w:tr>
      <w:tr w:rsidR="005550E1" w:rsidRPr="002C0BEF" w14:paraId="32636929" w14:textId="77777777" w:rsidTr="005550E1">
        <w:trPr>
          <w:trHeight w:val="27"/>
        </w:trPr>
        <w:tc>
          <w:tcPr>
            <w:tcW w:w="3709" w:type="dxa"/>
            <w:gridSpan w:val="6"/>
            <w:tcBorders>
              <w:top w:val="single" w:sz="4" w:space="0" w:color="auto"/>
              <w:bottom w:val="single" w:sz="4" w:space="0" w:color="auto"/>
            </w:tcBorders>
            <w:noWrap/>
            <w:tcMar>
              <w:top w:w="108" w:type="dxa"/>
              <w:bottom w:w="108" w:type="dxa"/>
            </w:tcMar>
          </w:tcPr>
          <w:p w14:paraId="65E50D61" w14:textId="6B9E70CC" w:rsidR="00266CBE" w:rsidRPr="008D7055" w:rsidRDefault="00266CBE" w:rsidP="00266CBE">
            <w:pPr>
              <w:spacing w:after="0"/>
              <w:rPr>
                <w:rStyle w:val="Questionlabel"/>
                <w:sz w:val="21"/>
                <w:szCs w:val="21"/>
              </w:rPr>
            </w:pPr>
            <w:r w:rsidRPr="008D7055">
              <w:rPr>
                <w:rStyle w:val="Questionlabel"/>
                <w:sz w:val="21"/>
                <w:szCs w:val="21"/>
              </w:rPr>
              <w:t>Do you identify as having a disability or mental health condition?</w:t>
            </w:r>
          </w:p>
        </w:tc>
        <w:tc>
          <w:tcPr>
            <w:tcW w:w="863" w:type="dxa"/>
            <w:tcBorders>
              <w:top w:val="single" w:sz="4" w:space="0" w:color="auto"/>
              <w:bottom w:val="single" w:sz="4" w:space="0" w:color="auto"/>
            </w:tcBorders>
            <w:noWrap/>
            <w:tcMar>
              <w:top w:w="108" w:type="dxa"/>
              <w:bottom w:w="108" w:type="dxa"/>
            </w:tcMar>
            <w:vAlign w:val="center"/>
          </w:tcPr>
          <w:p w14:paraId="1F3F3B2D" w14:textId="77777777" w:rsidR="00266CBE" w:rsidRPr="002F61ED" w:rsidRDefault="00000000" w:rsidP="00266CBE">
            <w:pPr>
              <w:spacing w:after="0"/>
              <w:rPr>
                <w:rStyle w:val="Questionlabel"/>
                <w:b w:val="0"/>
                <w:bCs w:val="0"/>
                <w:sz w:val="21"/>
                <w:szCs w:val="21"/>
              </w:rPr>
            </w:pPr>
            <w:sdt>
              <w:sdtPr>
                <w:rPr>
                  <w:rStyle w:val="Questionlabel"/>
                  <w:b w:val="0"/>
                  <w:bCs w:val="0"/>
                  <w:sz w:val="21"/>
                  <w:szCs w:val="21"/>
                </w:rPr>
                <w:id w:val="24453799"/>
                <w14:checkbox>
                  <w14:checked w14:val="0"/>
                  <w14:checkedState w14:val="2612" w14:font="MS Gothic"/>
                  <w14:uncheckedState w14:val="2610" w14:font="MS Gothic"/>
                </w14:checkbox>
              </w:sdtPr>
              <w:sdtContent>
                <w:r w:rsidR="00266CBE" w:rsidRPr="002F61ED">
                  <w:rPr>
                    <w:rStyle w:val="Questionlabel"/>
                    <w:rFonts w:ascii="MS Gothic" w:eastAsia="MS Gothic" w:hAnsi="MS Gothic" w:hint="eastAsia"/>
                    <w:b w:val="0"/>
                    <w:bCs w:val="0"/>
                    <w:sz w:val="21"/>
                    <w:szCs w:val="21"/>
                  </w:rPr>
                  <w:t>☐</w:t>
                </w:r>
              </w:sdtContent>
            </w:sdt>
            <w:r w:rsidR="00266CBE" w:rsidRPr="002F61ED">
              <w:rPr>
                <w:rStyle w:val="Questionlabel"/>
                <w:b w:val="0"/>
                <w:bCs w:val="0"/>
                <w:sz w:val="21"/>
                <w:szCs w:val="21"/>
              </w:rPr>
              <w:t xml:space="preserve"> Yes</w:t>
            </w:r>
          </w:p>
          <w:p w14:paraId="57CDE744" w14:textId="77777777" w:rsidR="00266CBE" w:rsidRPr="008D7055" w:rsidRDefault="00000000" w:rsidP="00266CBE">
            <w:pPr>
              <w:spacing w:after="0"/>
              <w:rPr>
                <w:rStyle w:val="Questionlabel"/>
                <w:sz w:val="21"/>
                <w:szCs w:val="21"/>
              </w:rPr>
            </w:pPr>
            <w:sdt>
              <w:sdtPr>
                <w:rPr>
                  <w:rStyle w:val="Questionlabel"/>
                  <w:b w:val="0"/>
                  <w:bCs w:val="0"/>
                  <w:sz w:val="21"/>
                  <w:szCs w:val="21"/>
                </w:rPr>
                <w:id w:val="1494684974"/>
                <w14:checkbox>
                  <w14:checked w14:val="0"/>
                  <w14:checkedState w14:val="2612" w14:font="MS Gothic"/>
                  <w14:uncheckedState w14:val="2610" w14:font="MS Gothic"/>
                </w14:checkbox>
              </w:sdtPr>
              <w:sdtContent>
                <w:r w:rsidR="00266CBE" w:rsidRPr="002F61ED">
                  <w:rPr>
                    <w:rStyle w:val="Questionlabel"/>
                    <w:rFonts w:ascii="Segoe UI Symbol" w:hAnsi="Segoe UI Symbol" w:cs="Segoe UI Symbol"/>
                    <w:b w:val="0"/>
                    <w:bCs w:val="0"/>
                    <w:sz w:val="21"/>
                    <w:szCs w:val="21"/>
                  </w:rPr>
                  <w:t>☐</w:t>
                </w:r>
              </w:sdtContent>
            </w:sdt>
            <w:r w:rsidR="00266CBE" w:rsidRPr="002F61ED">
              <w:rPr>
                <w:rStyle w:val="Questionlabel"/>
                <w:b w:val="0"/>
                <w:bCs w:val="0"/>
                <w:sz w:val="21"/>
                <w:szCs w:val="21"/>
              </w:rPr>
              <w:t xml:space="preserve"> No</w:t>
            </w:r>
          </w:p>
        </w:tc>
        <w:tc>
          <w:tcPr>
            <w:tcW w:w="3832" w:type="dxa"/>
            <w:gridSpan w:val="12"/>
            <w:tcBorders>
              <w:top w:val="single" w:sz="4" w:space="0" w:color="auto"/>
              <w:bottom w:val="single" w:sz="4" w:space="0" w:color="auto"/>
            </w:tcBorders>
          </w:tcPr>
          <w:p w14:paraId="112E0535" w14:textId="0BDC7357" w:rsidR="00266CBE" w:rsidRPr="002F61ED" w:rsidRDefault="002F61ED" w:rsidP="00266CBE">
            <w:pPr>
              <w:spacing w:after="0"/>
              <w:rPr>
                <w:b/>
                <w:sz w:val="21"/>
                <w:szCs w:val="21"/>
              </w:rPr>
            </w:pPr>
            <w:r w:rsidRPr="002F61ED">
              <w:rPr>
                <w:b/>
                <w:sz w:val="21"/>
                <w:szCs w:val="21"/>
              </w:rPr>
              <w:t>If yes, are there any ways in which we can support you in making your program experience more accessible?</w:t>
            </w:r>
          </w:p>
        </w:tc>
        <w:tc>
          <w:tcPr>
            <w:tcW w:w="2268" w:type="dxa"/>
            <w:gridSpan w:val="4"/>
            <w:tcBorders>
              <w:top w:val="single" w:sz="4" w:space="0" w:color="auto"/>
              <w:bottom w:val="single" w:sz="4" w:space="0" w:color="auto"/>
            </w:tcBorders>
            <w:vAlign w:val="center"/>
          </w:tcPr>
          <w:p w14:paraId="2D8A6C24" w14:textId="77777777" w:rsidR="00266CBE" w:rsidRPr="002C0BEF" w:rsidRDefault="00266CBE" w:rsidP="00266CBE">
            <w:pPr>
              <w:spacing w:after="0"/>
            </w:pPr>
          </w:p>
        </w:tc>
      </w:tr>
      <w:tr w:rsidR="00266CBE" w:rsidRPr="007A5EFD" w14:paraId="30589EA3"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4556DC92" w14:textId="77777777" w:rsidR="00266CBE" w:rsidRPr="007A5EFD" w:rsidRDefault="00266CBE" w:rsidP="00266CBE">
            <w:pPr>
              <w:spacing w:after="0"/>
              <w:rPr>
                <w:rStyle w:val="Questionlabel"/>
              </w:rPr>
            </w:pPr>
            <w:r>
              <w:rPr>
                <w:rStyle w:val="Questionlabel"/>
                <w:color w:val="FFFFFF" w:themeColor="background1"/>
              </w:rPr>
              <w:t>Education and employment</w:t>
            </w:r>
          </w:p>
        </w:tc>
      </w:tr>
      <w:tr w:rsidR="00266CBE" w:rsidRPr="008D7055" w14:paraId="080C933B" w14:textId="77777777" w:rsidTr="005550E1">
        <w:trPr>
          <w:trHeight w:val="124"/>
        </w:trPr>
        <w:tc>
          <w:tcPr>
            <w:tcW w:w="3709" w:type="dxa"/>
            <w:gridSpan w:val="6"/>
            <w:vMerge w:val="restart"/>
            <w:noWrap/>
            <w:tcMar>
              <w:top w:w="108" w:type="dxa"/>
              <w:bottom w:w="108" w:type="dxa"/>
            </w:tcMar>
          </w:tcPr>
          <w:p w14:paraId="52CAA5A3" w14:textId="77777777" w:rsidR="00266CBE" w:rsidRPr="008D7055" w:rsidRDefault="00266CBE" w:rsidP="00266CBE">
            <w:pPr>
              <w:spacing w:after="0"/>
              <w:rPr>
                <w:rStyle w:val="Questionlabel"/>
                <w:sz w:val="21"/>
                <w:szCs w:val="21"/>
              </w:rPr>
            </w:pPr>
            <w:r w:rsidRPr="008D7055">
              <w:rPr>
                <w:rStyle w:val="Questionlabel"/>
                <w:sz w:val="21"/>
                <w:szCs w:val="21"/>
              </w:rPr>
              <w:t xml:space="preserve">Current </w:t>
            </w:r>
            <w:r>
              <w:rPr>
                <w:rStyle w:val="Questionlabel"/>
                <w:sz w:val="21"/>
                <w:szCs w:val="21"/>
              </w:rPr>
              <w:t>s</w:t>
            </w:r>
            <w:r w:rsidRPr="008D7055">
              <w:rPr>
                <w:rStyle w:val="Questionlabel"/>
                <w:sz w:val="21"/>
                <w:szCs w:val="21"/>
              </w:rPr>
              <w:t>tudy</w:t>
            </w:r>
            <w:r>
              <w:rPr>
                <w:rStyle w:val="Questionlabel"/>
                <w:sz w:val="21"/>
                <w:szCs w:val="21"/>
              </w:rPr>
              <w:t xml:space="preserve"> </w:t>
            </w:r>
            <w:r w:rsidRPr="00C71B00">
              <w:rPr>
                <w:b/>
                <w:bCs/>
                <w:color w:val="C03A09" w:themeColor="text2" w:themeShade="BF"/>
              </w:rPr>
              <w:t>*</w:t>
            </w:r>
          </w:p>
        </w:tc>
        <w:tc>
          <w:tcPr>
            <w:tcW w:w="3711" w:type="dxa"/>
            <w:gridSpan w:val="8"/>
            <w:tcBorders>
              <w:top w:val="single" w:sz="4" w:space="0" w:color="auto"/>
              <w:left w:val="single" w:sz="4" w:space="0" w:color="auto"/>
              <w:right w:val="nil"/>
            </w:tcBorders>
          </w:tcPr>
          <w:p w14:paraId="43413090" w14:textId="77777777" w:rsidR="00266CBE" w:rsidRPr="00F54B47" w:rsidRDefault="00000000" w:rsidP="00266CBE">
            <w:pPr>
              <w:rPr>
                <w:rStyle w:val="Questionlabel"/>
                <w:b w:val="0"/>
                <w:bCs w:val="0"/>
                <w:sz w:val="21"/>
                <w:szCs w:val="21"/>
              </w:rPr>
            </w:pPr>
            <w:sdt>
              <w:sdtPr>
                <w:rPr>
                  <w:rStyle w:val="Questionlabel"/>
                  <w:b w:val="0"/>
                  <w:bCs w:val="0"/>
                  <w:sz w:val="21"/>
                  <w:szCs w:val="21"/>
                </w:rPr>
                <w:id w:val="29611459"/>
                <w14:checkbox>
                  <w14:checked w14:val="0"/>
                  <w14:checkedState w14:val="2612" w14:font="MS Gothic"/>
                  <w14:uncheckedState w14:val="2610" w14:font="MS Gothic"/>
                </w14:checkbox>
              </w:sdtPr>
              <w:sdtContent>
                <w:r w:rsidR="00266CBE" w:rsidRPr="00F54B47">
                  <w:rPr>
                    <w:rStyle w:val="Questionlabel"/>
                    <w:rFonts w:ascii="Segoe UI Symbol" w:hAnsi="Segoe UI Symbol" w:cs="Segoe UI Symbol"/>
                    <w:b w:val="0"/>
                    <w:bCs w:val="0"/>
                    <w:sz w:val="21"/>
                    <w:szCs w:val="21"/>
                  </w:rPr>
                  <w:t>☐</w:t>
                </w:r>
              </w:sdtContent>
            </w:sdt>
            <w:r w:rsidR="00266CBE" w:rsidRPr="00F54B47">
              <w:rPr>
                <w:rStyle w:val="Questionlabel"/>
                <w:b w:val="0"/>
                <w:bCs w:val="0"/>
                <w:sz w:val="21"/>
                <w:szCs w:val="21"/>
              </w:rPr>
              <w:t xml:space="preserve"> Senior school </w:t>
            </w:r>
          </w:p>
          <w:p w14:paraId="36F0CFB1" w14:textId="77777777" w:rsidR="00266CBE" w:rsidRPr="00F54B47" w:rsidRDefault="00000000" w:rsidP="00266CBE">
            <w:pPr>
              <w:rPr>
                <w:rStyle w:val="Questionlabel"/>
                <w:b w:val="0"/>
                <w:bCs w:val="0"/>
                <w:sz w:val="21"/>
                <w:szCs w:val="21"/>
              </w:rPr>
            </w:pPr>
            <w:sdt>
              <w:sdtPr>
                <w:rPr>
                  <w:rStyle w:val="Questionlabel"/>
                  <w:b w:val="0"/>
                  <w:bCs w:val="0"/>
                  <w:sz w:val="21"/>
                  <w:szCs w:val="21"/>
                </w:rPr>
                <w:id w:val="195744634"/>
                <w14:checkbox>
                  <w14:checked w14:val="0"/>
                  <w14:checkedState w14:val="2612" w14:font="MS Gothic"/>
                  <w14:uncheckedState w14:val="2610" w14:font="MS Gothic"/>
                </w14:checkbox>
              </w:sdtPr>
              <w:sdtContent>
                <w:r w:rsidR="00266CBE" w:rsidRPr="00F54B47">
                  <w:rPr>
                    <w:rStyle w:val="Questionlabel"/>
                    <w:rFonts w:ascii="Segoe UI Symbol" w:hAnsi="Segoe UI Symbol" w:cs="Segoe UI Symbol"/>
                    <w:b w:val="0"/>
                    <w:bCs w:val="0"/>
                    <w:sz w:val="21"/>
                    <w:szCs w:val="21"/>
                  </w:rPr>
                  <w:t>☐</w:t>
                </w:r>
              </w:sdtContent>
            </w:sdt>
            <w:r w:rsidR="00266CBE" w:rsidRPr="00F54B47">
              <w:rPr>
                <w:rStyle w:val="Questionlabel"/>
                <w:b w:val="0"/>
                <w:bCs w:val="0"/>
                <w:sz w:val="21"/>
                <w:szCs w:val="21"/>
              </w:rPr>
              <w:t xml:space="preserve"> VET/TAFE</w:t>
            </w:r>
          </w:p>
        </w:tc>
        <w:tc>
          <w:tcPr>
            <w:tcW w:w="3252" w:type="dxa"/>
            <w:gridSpan w:val="9"/>
            <w:tcBorders>
              <w:top w:val="single" w:sz="4" w:space="0" w:color="auto"/>
              <w:left w:val="nil"/>
              <w:right w:val="single" w:sz="4" w:space="0" w:color="auto"/>
            </w:tcBorders>
          </w:tcPr>
          <w:p w14:paraId="4F5C88CD" w14:textId="77777777" w:rsidR="00266CBE" w:rsidRPr="00F54B47" w:rsidRDefault="00000000" w:rsidP="00266CBE">
            <w:pPr>
              <w:rPr>
                <w:rStyle w:val="Questionlabel"/>
                <w:b w:val="0"/>
                <w:bCs w:val="0"/>
                <w:sz w:val="21"/>
                <w:szCs w:val="21"/>
              </w:rPr>
            </w:pPr>
            <w:sdt>
              <w:sdtPr>
                <w:rPr>
                  <w:rStyle w:val="Questionlabel"/>
                  <w:b w:val="0"/>
                  <w:bCs w:val="0"/>
                  <w:sz w:val="21"/>
                  <w:szCs w:val="21"/>
                </w:rPr>
                <w:id w:val="-385258619"/>
                <w14:checkbox>
                  <w14:checked w14:val="0"/>
                  <w14:checkedState w14:val="2612" w14:font="MS Gothic"/>
                  <w14:uncheckedState w14:val="2610" w14:font="MS Gothic"/>
                </w14:checkbox>
              </w:sdtPr>
              <w:sdtContent>
                <w:r w:rsidR="00266CBE" w:rsidRPr="00F54B47">
                  <w:rPr>
                    <w:rStyle w:val="Questionlabel"/>
                    <w:rFonts w:ascii="Segoe UI Symbol" w:hAnsi="Segoe UI Symbol" w:cs="Segoe UI Symbol"/>
                    <w:b w:val="0"/>
                    <w:bCs w:val="0"/>
                    <w:sz w:val="21"/>
                    <w:szCs w:val="21"/>
                  </w:rPr>
                  <w:t>☐</w:t>
                </w:r>
              </w:sdtContent>
            </w:sdt>
            <w:r w:rsidR="00266CBE" w:rsidRPr="00F54B47">
              <w:rPr>
                <w:rStyle w:val="Questionlabel"/>
                <w:b w:val="0"/>
                <w:bCs w:val="0"/>
                <w:sz w:val="21"/>
                <w:szCs w:val="21"/>
              </w:rPr>
              <w:t xml:space="preserve"> University</w:t>
            </w:r>
          </w:p>
          <w:p w14:paraId="2BF8EF99" w14:textId="77777777" w:rsidR="00266CBE" w:rsidRPr="00F54B47" w:rsidRDefault="00000000" w:rsidP="00266CBE">
            <w:pPr>
              <w:rPr>
                <w:rStyle w:val="Questionlabel"/>
                <w:b w:val="0"/>
                <w:bCs w:val="0"/>
                <w:sz w:val="21"/>
                <w:szCs w:val="21"/>
              </w:rPr>
            </w:pPr>
            <w:sdt>
              <w:sdtPr>
                <w:rPr>
                  <w:rStyle w:val="Questionlabel"/>
                  <w:b w:val="0"/>
                  <w:bCs w:val="0"/>
                  <w:sz w:val="21"/>
                  <w:szCs w:val="21"/>
                </w:rPr>
                <w:id w:val="883140959"/>
                <w14:checkbox>
                  <w14:checked w14:val="0"/>
                  <w14:checkedState w14:val="2612" w14:font="MS Gothic"/>
                  <w14:uncheckedState w14:val="2610" w14:font="MS Gothic"/>
                </w14:checkbox>
              </w:sdtPr>
              <w:sdtContent>
                <w:r w:rsidR="00266CBE" w:rsidRPr="00F54B47">
                  <w:rPr>
                    <w:rStyle w:val="Questionlabel"/>
                    <w:rFonts w:ascii="Segoe UI Symbol" w:hAnsi="Segoe UI Symbol" w:cs="Segoe UI Symbol"/>
                    <w:b w:val="0"/>
                    <w:bCs w:val="0"/>
                    <w:sz w:val="21"/>
                    <w:szCs w:val="21"/>
                  </w:rPr>
                  <w:t>☐</w:t>
                </w:r>
              </w:sdtContent>
            </w:sdt>
            <w:r w:rsidR="00266CBE" w:rsidRPr="00F54B47">
              <w:rPr>
                <w:rStyle w:val="Questionlabel"/>
                <w:b w:val="0"/>
                <w:bCs w:val="0"/>
                <w:sz w:val="21"/>
                <w:szCs w:val="21"/>
              </w:rPr>
              <w:t xml:space="preserve"> Not studying </w:t>
            </w:r>
          </w:p>
        </w:tc>
      </w:tr>
      <w:tr w:rsidR="00266CBE" w:rsidRPr="008D7055" w14:paraId="71768C3E" w14:textId="77777777" w:rsidTr="005550E1">
        <w:trPr>
          <w:trHeight w:val="27"/>
        </w:trPr>
        <w:tc>
          <w:tcPr>
            <w:tcW w:w="3709" w:type="dxa"/>
            <w:gridSpan w:val="6"/>
            <w:vMerge/>
            <w:noWrap/>
            <w:tcMar>
              <w:top w:w="108" w:type="dxa"/>
              <w:bottom w:w="108" w:type="dxa"/>
            </w:tcMar>
          </w:tcPr>
          <w:p w14:paraId="6578FF52" w14:textId="77777777" w:rsidR="00266CBE" w:rsidRPr="007C4492" w:rsidRDefault="00266CBE" w:rsidP="00266CBE"/>
        </w:tc>
        <w:tc>
          <w:tcPr>
            <w:tcW w:w="6963" w:type="dxa"/>
            <w:gridSpan w:val="17"/>
            <w:tcBorders>
              <w:top w:val="single" w:sz="4" w:space="0" w:color="auto"/>
              <w:left w:val="single" w:sz="4" w:space="0" w:color="auto"/>
              <w:bottom w:val="single" w:sz="4" w:space="0" w:color="auto"/>
              <w:right w:val="single" w:sz="4" w:space="0" w:color="auto"/>
            </w:tcBorders>
          </w:tcPr>
          <w:p w14:paraId="6DE7D22A" w14:textId="77777777" w:rsidR="00266CBE" w:rsidRPr="008D7055" w:rsidRDefault="00266CBE" w:rsidP="00266CBE">
            <w:r w:rsidRPr="006E38B0">
              <w:rPr>
                <w:rStyle w:val="Questionlabel"/>
                <w:sz w:val="21"/>
                <w:szCs w:val="21"/>
              </w:rPr>
              <w:t>Other</w:t>
            </w:r>
            <w:r w:rsidRPr="008D7055">
              <w:rPr>
                <w:rStyle w:val="Questionlabel"/>
                <w:sz w:val="21"/>
                <w:szCs w:val="21"/>
              </w:rPr>
              <w:t xml:space="preserve"> </w:t>
            </w:r>
            <w:r w:rsidRPr="006E38B0">
              <w:rPr>
                <w:rFonts w:cs="Arial"/>
                <w:i/>
                <w:iCs/>
                <w:sz w:val="18"/>
                <w:szCs w:val="18"/>
              </w:rPr>
              <w:t>(please indicate)</w:t>
            </w:r>
          </w:p>
        </w:tc>
      </w:tr>
      <w:tr w:rsidR="00266CBE" w:rsidRPr="007C4492" w14:paraId="54DCADE9" w14:textId="77777777" w:rsidTr="005550E1">
        <w:trPr>
          <w:trHeight w:val="739"/>
        </w:trPr>
        <w:tc>
          <w:tcPr>
            <w:tcW w:w="3709" w:type="dxa"/>
            <w:gridSpan w:val="6"/>
            <w:noWrap/>
            <w:tcMar>
              <w:top w:w="108" w:type="dxa"/>
              <w:bottom w:w="108" w:type="dxa"/>
            </w:tcMar>
          </w:tcPr>
          <w:p w14:paraId="6BEF1172" w14:textId="77777777" w:rsidR="00266CBE" w:rsidRPr="00E947DE" w:rsidRDefault="00266CBE" w:rsidP="00266CBE">
            <w:pPr>
              <w:spacing w:after="0"/>
              <w:rPr>
                <w:rStyle w:val="Questionlabel"/>
              </w:rPr>
            </w:pPr>
            <w:r w:rsidRPr="006E38B0">
              <w:rPr>
                <w:rStyle w:val="Questionlabel"/>
                <w:sz w:val="21"/>
                <w:szCs w:val="21"/>
              </w:rPr>
              <w:t xml:space="preserve">Name of </w:t>
            </w:r>
            <w:r>
              <w:rPr>
                <w:rStyle w:val="Questionlabel"/>
                <w:sz w:val="21"/>
                <w:szCs w:val="21"/>
              </w:rPr>
              <w:t>School/Institute</w:t>
            </w:r>
            <w:r w:rsidRPr="006E38B0">
              <w:rPr>
                <w:rStyle w:val="Questionlabel"/>
                <w:sz w:val="21"/>
                <w:szCs w:val="21"/>
              </w:rPr>
              <w:t>/University attending</w:t>
            </w:r>
            <w:r w:rsidRPr="00E947DE">
              <w:rPr>
                <w:rStyle w:val="Questionlabel"/>
              </w:rPr>
              <w:t xml:space="preserve"> </w:t>
            </w:r>
            <w:r w:rsidRPr="006E38B0">
              <w:rPr>
                <w:rFonts w:cs="Arial"/>
                <w:i/>
                <w:iCs/>
                <w:sz w:val="18"/>
                <w:szCs w:val="18"/>
              </w:rPr>
              <w:t>(if applicable)</w:t>
            </w:r>
          </w:p>
        </w:tc>
        <w:tc>
          <w:tcPr>
            <w:tcW w:w="6963" w:type="dxa"/>
            <w:gridSpan w:val="17"/>
            <w:tcBorders>
              <w:top w:val="single" w:sz="4" w:space="0" w:color="auto"/>
              <w:left w:val="single" w:sz="4" w:space="0" w:color="auto"/>
              <w:bottom w:val="single" w:sz="4" w:space="0" w:color="auto"/>
              <w:right w:val="single" w:sz="4" w:space="0" w:color="auto"/>
            </w:tcBorders>
          </w:tcPr>
          <w:p w14:paraId="4D7D240C" w14:textId="77777777" w:rsidR="00266CBE" w:rsidRPr="007C4492" w:rsidRDefault="00266CBE" w:rsidP="00F54B47"/>
        </w:tc>
      </w:tr>
      <w:tr w:rsidR="00266CBE" w:rsidRPr="007C4492" w14:paraId="2F1A5558" w14:textId="77777777" w:rsidTr="005550E1">
        <w:trPr>
          <w:trHeight w:val="27"/>
        </w:trPr>
        <w:tc>
          <w:tcPr>
            <w:tcW w:w="3709" w:type="dxa"/>
            <w:gridSpan w:val="6"/>
            <w:noWrap/>
            <w:tcMar>
              <w:top w:w="108" w:type="dxa"/>
              <w:bottom w:w="108" w:type="dxa"/>
            </w:tcMar>
          </w:tcPr>
          <w:p w14:paraId="31089D69" w14:textId="77777777" w:rsidR="00266CBE" w:rsidRPr="002954DB" w:rsidRDefault="00266CBE" w:rsidP="00266CBE">
            <w:pPr>
              <w:spacing w:after="0"/>
              <w:rPr>
                <w:rFonts w:eastAsia="Times New Roman" w:cs="Arial"/>
                <w:b/>
                <w:bCs/>
              </w:rPr>
            </w:pPr>
            <w:r w:rsidRPr="006E38B0">
              <w:rPr>
                <w:rFonts w:eastAsia="Times New Roman" w:cs="Arial"/>
                <w:b/>
                <w:bCs/>
                <w:sz w:val="21"/>
                <w:szCs w:val="21"/>
              </w:rPr>
              <w:t xml:space="preserve">Year level </w:t>
            </w:r>
            <w:r w:rsidRPr="00C71B00">
              <w:rPr>
                <w:rFonts w:eastAsia="Times New Roman" w:cs="Arial"/>
                <w:bCs/>
                <w:i/>
                <w:iCs/>
                <w:sz w:val="18"/>
                <w:szCs w:val="18"/>
              </w:rPr>
              <w:t>(school students)</w:t>
            </w:r>
            <w:r w:rsidRPr="006E38B0">
              <w:rPr>
                <w:rFonts w:eastAsia="Times New Roman" w:cs="Arial"/>
                <w:b/>
                <w:bCs/>
                <w:sz w:val="18"/>
                <w:szCs w:val="18"/>
              </w:rPr>
              <w:t xml:space="preserve"> </w:t>
            </w:r>
            <w:r w:rsidRPr="006E38B0">
              <w:rPr>
                <w:rFonts w:eastAsia="Times New Roman" w:cs="Arial"/>
                <w:b/>
                <w:bCs/>
                <w:sz w:val="21"/>
                <w:szCs w:val="21"/>
              </w:rPr>
              <w:t>or stage of course</w:t>
            </w:r>
            <w:r w:rsidRPr="002954DB">
              <w:rPr>
                <w:rFonts w:eastAsia="Times New Roman" w:cs="Arial"/>
                <w:b/>
                <w:bCs/>
              </w:rPr>
              <w:t xml:space="preserve"> </w:t>
            </w:r>
            <w:r w:rsidRPr="006E38B0">
              <w:rPr>
                <w:rFonts w:eastAsia="Times New Roman" w:cs="Arial"/>
                <w:bCs/>
                <w:i/>
                <w:iCs/>
                <w:sz w:val="18"/>
                <w:szCs w:val="18"/>
              </w:rPr>
              <w:t>(e.g. 2</w:t>
            </w:r>
            <w:r w:rsidRPr="006E38B0">
              <w:rPr>
                <w:rFonts w:eastAsia="Times New Roman" w:cs="Arial"/>
                <w:bCs/>
                <w:i/>
                <w:iCs/>
                <w:sz w:val="18"/>
                <w:szCs w:val="18"/>
                <w:vertAlign w:val="superscript"/>
              </w:rPr>
              <w:t>nd</w:t>
            </w:r>
            <w:r w:rsidRPr="006E38B0">
              <w:rPr>
                <w:rFonts w:eastAsia="Times New Roman" w:cs="Arial"/>
                <w:bCs/>
                <w:i/>
                <w:iCs/>
                <w:sz w:val="18"/>
                <w:szCs w:val="18"/>
              </w:rPr>
              <w:t xml:space="preserve"> year out of </w:t>
            </w:r>
            <w:proofErr w:type="gramStart"/>
            <w:r w:rsidRPr="006E38B0">
              <w:rPr>
                <w:rFonts w:eastAsia="Times New Roman" w:cs="Arial"/>
                <w:bCs/>
                <w:i/>
                <w:iCs/>
                <w:sz w:val="18"/>
                <w:szCs w:val="18"/>
              </w:rPr>
              <w:t>4 year</w:t>
            </w:r>
            <w:proofErr w:type="gramEnd"/>
            <w:r w:rsidRPr="006E38B0">
              <w:rPr>
                <w:rFonts w:eastAsia="Times New Roman" w:cs="Arial"/>
                <w:bCs/>
                <w:i/>
                <w:iCs/>
                <w:sz w:val="18"/>
                <w:szCs w:val="18"/>
              </w:rPr>
              <w:t xml:space="preserve"> course)</w:t>
            </w:r>
          </w:p>
        </w:tc>
        <w:tc>
          <w:tcPr>
            <w:tcW w:w="6963" w:type="dxa"/>
            <w:gridSpan w:val="17"/>
            <w:tcBorders>
              <w:top w:val="single" w:sz="4" w:space="0" w:color="auto"/>
              <w:left w:val="single" w:sz="4" w:space="0" w:color="auto"/>
              <w:bottom w:val="single" w:sz="4" w:space="0" w:color="auto"/>
              <w:right w:val="single" w:sz="4" w:space="0" w:color="auto"/>
            </w:tcBorders>
            <w:vAlign w:val="center"/>
          </w:tcPr>
          <w:p w14:paraId="328B8FD9" w14:textId="77777777" w:rsidR="00266CBE" w:rsidRPr="007C4492" w:rsidRDefault="00266CBE" w:rsidP="00F54B47"/>
        </w:tc>
      </w:tr>
      <w:tr w:rsidR="00266CBE" w:rsidRPr="007C4492" w14:paraId="53DE8DE5" w14:textId="77777777" w:rsidTr="005550E1">
        <w:trPr>
          <w:trHeight w:val="15"/>
        </w:trPr>
        <w:tc>
          <w:tcPr>
            <w:tcW w:w="3709" w:type="dxa"/>
            <w:gridSpan w:val="6"/>
            <w:noWrap/>
            <w:tcMar>
              <w:top w:w="108" w:type="dxa"/>
              <w:bottom w:w="108" w:type="dxa"/>
            </w:tcMar>
          </w:tcPr>
          <w:p w14:paraId="2048DED2" w14:textId="77777777" w:rsidR="00266CBE" w:rsidRPr="002954DB" w:rsidRDefault="00266CBE" w:rsidP="00266CBE">
            <w:pPr>
              <w:spacing w:before="40" w:after="0"/>
              <w:rPr>
                <w:rFonts w:eastAsia="Times New Roman" w:cs="Arial"/>
                <w:b/>
                <w:bCs/>
              </w:rPr>
            </w:pPr>
            <w:r w:rsidRPr="006E38B0">
              <w:rPr>
                <w:rFonts w:eastAsia="Times New Roman" w:cs="Arial"/>
                <w:b/>
                <w:bCs/>
                <w:sz w:val="21"/>
                <w:szCs w:val="21"/>
              </w:rPr>
              <w:t>Course</w:t>
            </w:r>
            <w:r w:rsidRPr="002954DB">
              <w:rPr>
                <w:rFonts w:eastAsia="Times New Roman" w:cs="Arial"/>
                <w:b/>
                <w:bCs/>
              </w:rPr>
              <w:t xml:space="preserve"> </w:t>
            </w:r>
            <w:r w:rsidRPr="006E38B0">
              <w:rPr>
                <w:rFonts w:eastAsia="Times New Roman" w:cs="Arial"/>
                <w:bCs/>
                <w:i/>
                <w:iCs/>
                <w:sz w:val="18"/>
                <w:szCs w:val="16"/>
              </w:rPr>
              <w:t>(if applicable)</w:t>
            </w:r>
          </w:p>
        </w:tc>
        <w:tc>
          <w:tcPr>
            <w:tcW w:w="6963" w:type="dxa"/>
            <w:gridSpan w:val="17"/>
            <w:tcBorders>
              <w:top w:val="single" w:sz="4" w:space="0" w:color="auto"/>
              <w:left w:val="single" w:sz="4" w:space="0" w:color="auto"/>
              <w:bottom w:val="single" w:sz="4" w:space="0" w:color="auto"/>
              <w:right w:val="single" w:sz="4" w:space="0" w:color="auto"/>
            </w:tcBorders>
          </w:tcPr>
          <w:p w14:paraId="2698ED91" w14:textId="77777777" w:rsidR="00266CBE" w:rsidRPr="007C4492" w:rsidRDefault="00266CBE" w:rsidP="00266CBE"/>
        </w:tc>
      </w:tr>
      <w:tr w:rsidR="00266CBE" w:rsidRPr="00A827F1" w14:paraId="3AEC78F5" w14:textId="77777777" w:rsidTr="005550E1">
        <w:trPr>
          <w:trHeight w:val="651"/>
        </w:trPr>
        <w:tc>
          <w:tcPr>
            <w:tcW w:w="3709" w:type="dxa"/>
            <w:gridSpan w:val="6"/>
            <w:vMerge w:val="restart"/>
            <w:tcBorders>
              <w:bottom w:val="single" w:sz="4" w:space="0" w:color="auto"/>
            </w:tcBorders>
            <w:noWrap/>
            <w:tcMar>
              <w:top w:w="108" w:type="dxa"/>
              <w:bottom w:w="108" w:type="dxa"/>
            </w:tcMar>
          </w:tcPr>
          <w:p w14:paraId="1BF66934" w14:textId="77777777" w:rsidR="00266CBE" w:rsidRPr="007C4492" w:rsidRDefault="00266CBE" w:rsidP="00266CBE">
            <w:pPr>
              <w:spacing w:after="0"/>
              <w:rPr>
                <w:rStyle w:val="Questionlabel"/>
              </w:rPr>
            </w:pPr>
            <w:r w:rsidRPr="006E38B0">
              <w:rPr>
                <w:rFonts w:eastAsia="Times New Roman" w:cs="Arial"/>
                <w:b/>
                <w:bCs/>
                <w:sz w:val="21"/>
                <w:szCs w:val="21"/>
              </w:rPr>
              <w:t>Current</w:t>
            </w:r>
            <w:r w:rsidRPr="002954DB">
              <w:rPr>
                <w:rFonts w:eastAsia="Times New Roman" w:cs="Arial"/>
                <w:b/>
                <w:bCs/>
              </w:rPr>
              <w:t xml:space="preserve"> </w:t>
            </w:r>
            <w:r w:rsidRPr="006E38B0">
              <w:rPr>
                <w:rFonts w:eastAsia="Times New Roman" w:cs="Arial"/>
                <w:b/>
                <w:bCs/>
                <w:sz w:val="21"/>
                <w:szCs w:val="21"/>
              </w:rPr>
              <w:t>employment</w:t>
            </w:r>
            <w:r>
              <w:rPr>
                <w:rFonts w:eastAsia="Times New Roman" w:cs="Arial"/>
                <w:b/>
                <w:bCs/>
                <w:sz w:val="21"/>
                <w:szCs w:val="21"/>
              </w:rPr>
              <w:t xml:space="preserve"> </w:t>
            </w:r>
            <w:r w:rsidRPr="00C71B00">
              <w:rPr>
                <w:b/>
                <w:bCs/>
                <w:color w:val="C03A09" w:themeColor="text2" w:themeShade="BF"/>
              </w:rPr>
              <w:t>*</w:t>
            </w:r>
          </w:p>
        </w:tc>
        <w:tc>
          <w:tcPr>
            <w:tcW w:w="3711" w:type="dxa"/>
            <w:gridSpan w:val="8"/>
            <w:tcBorders>
              <w:top w:val="single" w:sz="4" w:space="0" w:color="auto"/>
              <w:left w:val="single" w:sz="4" w:space="0" w:color="auto"/>
              <w:bottom w:val="single" w:sz="4" w:space="0" w:color="auto"/>
              <w:right w:val="single" w:sz="4" w:space="0" w:color="auto"/>
            </w:tcBorders>
          </w:tcPr>
          <w:p w14:paraId="572EAFA7" w14:textId="77777777" w:rsidR="00266CBE" w:rsidRDefault="00000000" w:rsidP="00266CBE">
            <w:sdt>
              <w:sdtPr>
                <w:id w:val="-808628524"/>
                <w14:checkbox>
                  <w14:checked w14:val="0"/>
                  <w14:checkedState w14:val="2612" w14:font="MS Gothic"/>
                  <w14:uncheckedState w14:val="2610" w14:font="MS Gothic"/>
                </w14:checkbox>
              </w:sdtPr>
              <w:sdtContent>
                <w:r w:rsidR="00266CBE">
                  <w:rPr>
                    <w:rFonts w:ascii="MS Gothic" w:eastAsia="MS Gothic" w:hAnsi="MS Gothic" w:hint="eastAsia"/>
                  </w:rPr>
                  <w:t>☐</w:t>
                </w:r>
              </w:sdtContent>
            </w:sdt>
            <w:r w:rsidR="00266CBE">
              <w:t xml:space="preserve"> </w:t>
            </w:r>
            <w:r w:rsidR="00266CBE" w:rsidRPr="006E38B0">
              <w:rPr>
                <w:sz w:val="21"/>
                <w:szCs w:val="21"/>
              </w:rPr>
              <w:t>Not currently working</w:t>
            </w:r>
            <w:r w:rsidR="00266CBE">
              <w:t xml:space="preserve"> </w:t>
            </w:r>
          </w:p>
          <w:p w14:paraId="3515899D" w14:textId="77777777" w:rsidR="00266CBE" w:rsidRDefault="00000000" w:rsidP="00266CBE">
            <w:sdt>
              <w:sdtPr>
                <w:id w:val="676011830"/>
                <w14:checkbox>
                  <w14:checked w14:val="0"/>
                  <w14:checkedState w14:val="2612" w14:font="MS Gothic"/>
                  <w14:uncheckedState w14:val="2610" w14:font="MS Gothic"/>
                </w14:checkbox>
              </w:sdtPr>
              <w:sdtContent>
                <w:r w:rsidR="00266CBE">
                  <w:rPr>
                    <w:rFonts w:ascii="MS Gothic" w:eastAsia="MS Gothic" w:hAnsi="MS Gothic" w:hint="eastAsia"/>
                  </w:rPr>
                  <w:t>☐</w:t>
                </w:r>
              </w:sdtContent>
            </w:sdt>
            <w:r w:rsidR="00266CBE">
              <w:t xml:space="preserve"> </w:t>
            </w:r>
            <w:r w:rsidR="00266CBE" w:rsidRPr="006E38B0">
              <w:rPr>
                <w:sz w:val="21"/>
                <w:szCs w:val="21"/>
              </w:rPr>
              <w:t>Full-time</w:t>
            </w:r>
          </w:p>
        </w:tc>
        <w:tc>
          <w:tcPr>
            <w:tcW w:w="3252" w:type="dxa"/>
            <w:gridSpan w:val="9"/>
            <w:tcBorders>
              <w:top w:val="single" w:sz="4" w:space="0" w:color="auto"/>
              <w:left w:val="single" w:sz="4" w:space="0" w:color="auto"/>
              <w:bottom w:val="single" w:sz="4" w:space="0" w:color="auto"/>
              <w:right w:val="single" w:sz="4" w:space="0" w:color="auto"/>
            </w:tcBorders>
          </w:tcPr>
          <w:p w14:paraId="164D0DC0" w14:textId="77777777" w:rsidR="00266CBE" w:rsidRDefault="00000000" w:rsidP="00266CBE">
            <w:sdt>
              <w:sdtPr>
                <w:id w:val="854858478"/>
                <w14:checkbox>
                  <w14:checked w14:val="0"/>
                  <w14:checkedState w14:val="2612" w14:font="MS Gothic"/>
                  <w14:uncheckedState w14:val="2610" w14:font="MS Gothic"/>
                </w14:checkbox>
              </w:sdtPr>
              <w:sdtContent>
                <w:r w:rsidR="00266CBE">
                  <w:rPr>
                    <w:rFonts w:ascii="MS Gothic" w:eastAsia="MS Gothic" w:hAnsi="MS Gothic" w:hint="eastAsia"/>
                  </w:rPr>
                  <w:t>☐</w:t>
                </w:r>
              </w:sdtContent>
            </w:sdt>
            <w:r w:rsidR="00266CBE">
              <w:t xml:space="preserve"> </w:t>
            </w:r>
            <w:r w:rsidR="00266CBE" w:rsidRPr="006E38B0">
              <w:rPr>
                <w:sz w:val="21"/>
                <w:szCs w:val="21"/>
              </w:rPr>
              <w:t>Part-time</w:t>
            </w:r>
          </w:p>
          <w:p w14:paraId="25153DB1" w14:textId="77777777" w:rsidR="00266CBE" w:rsidRPr="00A827F1" w:rsidRDefault="00000000" w:rsidP="00266CBE">
            <w:sdt>
              <w:sdtPr>
                <w:id w:val="1308594488"/>
                <w14:checkbox>
                  <w14:checked w14:val="0"/>
                  <w14:checkedState w14:val="2612" w14:font="MS Gothic"/>
                  <w14:uncheckedState w14:val="2610" w14:font="MS Gothic"/>
                </w14:checkbox>
              </w:sdtPr>
              <w:sdtContent>
                <w:r w:rsidR="00266CBE">
                  <w:rPr>
                    <w:rFonts w:ascii="MS Gothic" w:eastAsia="MS Gothic" w:hAnsi="MS Gothic" w:hint="eastAsia"/>
                  </w:rPr>
                  <w:t>☐</w:t>
                </w:r>
              </w:sdtContent>
            </w:sdt>
            <w:r w:rsidR="00266CBE">
              <w:t xml:space="preserve"> </w:t>
            </w:r>
            <w:r w:rsidR="00266CBE" w:rsidRPr="006E38B0">
              <w:rPr>
                <w:sz w:val="21"/>
                <w:szCs w:val="21"/>
              </w:rPr>
              <w:t>Casual</w:t>
            </w:r>
          </w:p>
        </w:tc>
      </w:tr>
      <w:tr w:rsidR="00266CBE" w:rsidRPr="005441BD" w14:paraId="38385D82" w14:textId="77777777" w:rsidTr="005550E1">
        <w:trPr>
          <w:trHeight w:val="27"/>
        </w:trPr>
        <w:tc>
          <w:tcPr>
            <w:tcW w:w="3709" w:type="dxa"/>
            <w:gridSpan w:val="6"/>
            <w:vMerge/>
            <w:noWrap/>
            <w:tcMar>
              <w:top w:w="108" w:type="dxa"/>
              <w:bottom w:w="108" w:type="dxa"/>
            </w:tcMar>
          </w:tcPr>
          <w:p w14:paraId="1CE917B0" w14:textId="77777777" w:rsidR="00266CBE" w:rsidRPr="007C4492" w:rsidRDefault="00266CBE" w:rsidP="00266CBE"/>
        </w:tc>
        <w:tc>
          <w:tcPr>
            <w:tcW w:w="6963" w:type="dxa"/>
            <w:gridSpan w:val="17"/>
            <w:tcBorders>
              <w:top w:val="single" w:sz="4" w:space="0" w:color="auto"/>
              <w:left w:val="single" w:sz="4" w:space="0" w:color="auto"/>
              <w:bottom w:val="single" w:sz="4" w:space="0" w:color="auto"/>
              <w:right w:val="single" w:sz="4" w:space="0" w:color="auto"/>
            </w:tcBorders>
          </w:tcPr>
          <w:p w14:paraId="353E75C2" w14:textId="77777777" w:rsidR="00266CBE" w:rsidRPr="005441BD" w:rsidRDefault="00266CBE" w:rsidP="00266CBE">
            <w:pPr>
              <w:rPr>
                <w:rFonts w:cs="Arial"/>
              </w:rPr>
            </w:pPr>
            <w:r w:rsidRPr="006E38B0">
              <w:rPr>
                <w:sz w:val="21"/>
                <w:szCs w:val="21"/>
              </w:rPr>
              <w:t>Other</w:t>
            </w:r>
            <w:r>
              <w:rPr>
                <w:rFonts w:cs="Arial"/>
              </w:rPr>
              <w:t xml:space="preserve"> </w:t>
            </w:r>
            <w:r w:rsidRPr="006E38B0">
              <w:rPr>
                <w:rFonts w:cs="Arial"/>
                <w:i/>
                <w:iCs/>
                <w:sz w:val="18"/>
                <w:szCs w:val="18"/>
              </w:rPr>
              <w:t>(please indicate)</w:t>
            </w:r>
          </w:p>
        </w:tc>
      </w:tr>
      <w:tr w:rsidR="00266CBE" w:rsidRPr="007C4492" w14:paraId="328B8B66" w14:textId="77777777" w:rsidTr="005550E1">
        <w:trPr>
          <w:trHeight w:val="677"/>
        </w:trPr>
        <w:tc>
          <w:tcPr>
            <w:tcW w:w="3709" w:type="dxa"/>
            <w:gridSpan w:val="6"/>
            <w:noWrap/>
            <w:tcMar>
              <w:top w:w="108" w:type="dxa"/>
              <w:bottom w:w="108" w:type="dxa"/>
            </w:tcMar>
          </w:tcPr>
          <w:p w14:paraId="65680962" w14:textId="77777777" w:rsidR="00266CBE" w:rsidRPr="002954DB" w:rsidRDefault="00266CBE" w:rsidP="00266CBE">
            <w:pPr>
              <w:spacing w:before="40" w:after="0"/>
              <w:rPr>
                <w:rFonts w:eastAsia="Times New Roman" w:cs="Arial"/>
                <w:b/>
                <w:bCs/>
              </w:rPr>
            </w:pPr>
            <w:r w:rsidRPr="006E38B0">
              <w:rPr>
                <w:rFonts w:eastAsia="Times New Roman" w:cs="Arial"/>
                <w:b/>
                <w:bCs/>
                <w:sz w:val="21"/>
                <w:szCs w:val="21"/>
              </w:rPr>
              <w:t>Role</w:t>
            </w:r>
            <w:r>
              <w:rPr>
                <w:rFonts w:eastAsia="Times New Roman" w:cs="Arial"/>
                <w:b/>
                <w:bCs/>
              </w:rPr>
              <w:t xml:space="preserve"> and </w:t>
            </w:r>
            <w:r w:rsidRPr="006E38B0">
              <w:rPr>
                <w:rFonts w:eastAsia="Times New Roman" w:cs="Arial"/>
                <w:b/>
                <w:bCs/>
                <w:sz w:val="21"/>
                <w:szCs w:val="21"/>
              </w:rPr>
              <w:t>Organisation</w:t>
            </w:r>
            <w:r>
              <w:rPr>
                <w:rFonts w:eastAsia="Times New Roman" w:cs="Arial"/>
                <w:b/>
                <w:bCs/>
              </w:rPr>
              <w:t xml:space="preserve"> </w:t>
            </w:r>
            <w:r w:rsidRPr="006E38B0">
              <w:rPr>
                <w:rFonts w:eastAsia="Times New Roman" w:cs="Arial"/>
                <w:bCs/>
                <w:i/>
                <w:iCs/>
                <w:sz w:val="18"/>
                <w:szCs w:val="18"/>
              </w:rPr>
              <w:t>(if applicable)</w:t>
            </w:r>
          </w:p>
        </w:tc>
        <w:tc>
          <w:tcPr>
            <w:tcW w:w="6963" w:type="dxa"/>
            <w:gridSpan w:val="17"/>
            <w:tcBorders>
              <w:top w:val="single" w:sz="4" w:space="0" w:color="auto"/>
              <w:left w:val="single" w:sz="4" w:space="0" w:color="auto"/>
              <w:bottom w:val="single" w:sz="4" w:space="0" w:color="auto"/>
              <w:right w:val="single" w:sz="4" w:space="0" w:color="auto"/>
            </w:tcBorders>
          </w:tcPr>
          <w:p w14:paraId="633CE78A" w14:textId="77777777" w:rsidR="00266CBE" w:rsidRPr="007C4492" w:rsidRDefault="00266CBE" w:rsidP="00266CBE"/>
        </w:tc>
      </w:tr>
      <w:tr w:rsidR="00266CBE" w:rsidRPr="007A5EFD" w14:paraId="0BA57FBD"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2E6FA1F8" w14:textId="77777777" w:rsidR="00266CBE" w:rsidRPr="007A5EFD" w:rsidRDefault="00266CBE" w:rsidP="00266CBE">
            <w:pPr>
              <w:spacing w:after="0"/>
              <w:rPr>
                <w:rStyle w:val="Questionlabel"/>
              </w:rPr>
            </w:pPr>
            <w:r>
              <w:rPr>
                <w:rStyle w:val="Questionlabel"/>
                <w:color w:val="FFFFFF" w:themeColor="background1"/>
              </w:rPr>
              <w:t xml:space="preserve">About you </w:t>
            </w:r>
          </w:p>
        </w:tc>
      </w:tr>
      <w:tr w:rsidR="00266CBE" w:rsidRPr="007C4492" w14:paraId="23E19D47"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67222490" w14:textId="77777777" w:rsidR="00266CBE" w:rsidRPr="007C4492" w:rsidRDefault="00266CBE" w:rsidP="00266CBE">
            <w:pPr>
              <w:spacing w:after="0"/>
              <w:jc w:val="both"/>
              <w:rPr>
                <w:rStyle w:val="Questionlabel"/>
              </w:rPr>
            </w:pPr>
            <w:r w:rsidRPr="006E38B0">
              <w:rPr>
                <w:rFonts w:eastAsia="Times New Roman" w:cs="Arial"/>
                <w:b/>
                <w:bCs/>
                <w:sz w:val="21"/>
                <w:szCs w:val="21"/>
              </w:rPr>
              <w:t>Tell us about yourself (your likes, passions, hobbies etc.)</w:t>
            </w:r>
            <w:r w:rsidRPr="006E38B0">
              <w:rPr>
                <w:rFonts w:eastAsia="Times New Roman" w:cs="Arial"/>
                <w:bCs/>
                <w:sz w:val="20"/>
                <w:szCs w:val="18"/>
              </w:rPr>
              <w:t xml:space="preserve"> </w:t>
            </w:r>
            <w:r w:rsidRPr="006E38B0">
              <w:rPr>
                <w:rFonts w:eastAsia="Times New Roman" w:cs="Arial"/>
                <w:bCs/>
                <w:i/>
                <w:iCs/>
                <w:sz w:val="18"/>
                <w:szCs w:val="18"/>
              </w:rPr>
              <w:t>(Please limit your response to 150 words)</w:t>
            </w:r>
            <w:r>
              <w:rPr>
                <w:rFonts w:eastAsia="Times New Roman" w:cs="Arial"/>
                <w:bCs/>
                <w:i/>
                <w:iCs/>
                <w:sz w:val="18"/>
                <w:szCs w:val="18"/>
              </w:rPr>
              <w:t xml:space="preserve"> </w:t>
            </w:r>
            <w:r w:rsidRPr="00C71B00">
              <w:rPr>
                <w:b/>
                <w:bCs/>
                <w:color w:val="C03A09" w:themeColor="text2" w:themeShade="BF"/>
              </w:rPr>
              <w:t>*</w:t>
            </w:r>
          </w:p>
        </w:tc>
      </w:tr>
      <w:tr w:rsidR="00266CBE" w:rsidRPr="007C4492" w14:paraId="4CA544EA" w14:textId="77777777" w:rsidTr="005550E1">
        <w:trPr>
          <w:trHeight w:val="2300"/>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215B7507" w14:textId="77777777" w:rsidR="00266CBE" w:rsidRPr="007C4492" w:rsidRDefault="00266CBE" w:rsidP="00266CBE">
            <w:pPr>
              <w:spacing w:after="0"/>
              <w:jc w:val="both"/>
              <w:rPr>
                <w:rStyle w:val="Questionlabel"/>
              </w:rPr>
            </w:pPr>
          </w:p>
        </w:tc>
      </w:tr>
      <w:tr w:rsidR="00266CBE" w:rsidRPr="002E1F2C" w14:paraId="069DCD1E" w14:textId="77777777" w:rsidTr="005550E1">
        <w:trPr>
          <w:trHeight w:val="22"/>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B51A7C3" w14:textId="77777777" w:rsidR="00266CBE" w:rsidRPr="002E1F2C" w:rsidRDefault="00266CBE" w:rsidP="00266CBE">
            <w:pPr>
              <w:spacing w:after="0"/>
              <w:jc w:val="both"/>
              <w:rPr>
                <w:rStyle w:val="Questionlabel"/>
                <w:b w:val="0"/>
                <w:bCs w:val="0"/>
                <w:sz w:val="20"/>
                <w:szCs w:val="18"/>
              </w:rPr>
            </w:pPr>
            <w:r w:rsidRPr="00C71B00">
              <w:rPr>
                <w:rFonts w:eastAsia="Times New Roman" w:cs="Arial"/>
                <w:b/>
                <w:bCs/>
                <w:sz w:val="21"/>
                <w:szCs w:val="21"/>
              </w:rPr>
              <w:t xml:space="preserve">Describe how you work in a team environment. What qualities do you bring to the group? Provide examples of where you worked effectively in a similar situation. </w:t>
            </w:r>
            <w:r w:rsidRPr="00F54B47">
              <w:rPr>
                <w:rStyle w:val="Questionlabel"/>
                <w:b w:val="0"/>
                <w:bCs w:val="0"/>
                <w:i/>
                <w:iCs/>
                <w:sz w:val="18"/>
                <w:szCs w:val="16"/>
              </w:rPr>
              <w:t>(Please limit your response to 150 words)</w:t>
            </w:r>
            <w:r>
              <w:rPr>
                <w:rStyle w:val="Questionlabel"/>
                <w:i/>
                <w:iCs/>
                <w:sz w:val="18"/>
                <w:szCs w:val="16"/>
              </w:rPr>
              <w:t xml:space="preserve"> </w:t>
            </w:r>
            <w:r w:rsidRPr="00C71B00">
              <w:rPr>
                <w:b/>
                <w:bCs/>
                <w:color w:val="C03A09" w:themeColor="text2" w:themeShade="BF"/>
              </w:rPr>
              <w:t>*</w:t>
            </w:r>
          </w:p>
        </w:tc>
      </w:tr>
      <w:tr w:rsidR="00266CBE" w14:paraId="243605D7" w14:textId="77777777" w:rsidTr="005550E1">
        <w:trPr>
          <w:trHeight w:val="2764"/>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6ED2B350" w14:textId="77777777" w:rsidR="00266CBE" w:rsidRDefault="00266CBE" w:rsidP="00266CBE">
            <w:pPr>
              <w:spacing w:after="0"/>
              <w:jc w:val="both"/>
              <w:rPr>
                <w:rStyle w:val="Questionlabel"/>
              </w:rPr>
            </w:pPr>
          </w:p>
        </w:tc>
      </w:tr>
      <w:tr w:rsidR="00266CBE" w:rsidRPr="00C71B00" w14:paraId="33E6C9F8"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478AD3A9" w14:textId="77777777" w:rsidR="00266CBE" w:rsidRPr="00C71B00" w:rsidRDefault="00266CBE" w:rsidP="00266CBE">
            <w:pPr>
              <w:spacing w:after="0"/>
              <w:jc w:val="both"/>
              <w:rPr>
                <w:rStyle w:val="Questionlabel"/>
                <w:b w:val="0"/>
                <w:bCs w:val="0"/>
                <w:color w:val="FFFFFF" w:themeColor="background1"/>
              </w:rPr>
            </w:pPr>
            <w:r w:rsidRPr="00C71B00">
              <w:rPr>
                <w:rFonts w:eastAsia="Times New Roman" w:cs="Arial"/>
                <w:b/>
                <w:bCs/>
                <w:sz w:val="21"/>
                <w:szCs w:val="21"/>
              </w:rPr>
              <w:t>Please list your involvement in community activities, programs or organisations you support/volunteer with.</w:t>
            </w:r>
            <w:r>
              <w:rPr>
                <w:rFonts w:eastAsia="Times New Roman" w:cs="Arial"/>
                <w:b/>
                <w:bCs/>
                <w:sz w:val="21"/>
                <w:szCs w:val="21"/>
              </w:rPr>
              <w:t xml:space="preserve"> </w:t>
            </w:r>
            <w:r w:rsidRPr="00F54B47">
              <w:rPr>
                <w:rStyle w:val="Questionlabel"/>
                <w:b w:val="0"/>
                <w:bCs w:val="0"/>
                <w:i/>
                <w:iCs/>
                <w:sz w:val="18"/>
                <w:szCs w:val="16"/>
              </w:rPr>
              <w:t>(Please include organisation/event details, your roles and responsibilities, and years active.)</w:t>
            </w:r>
          </w:p>
        </w:tc>
      </w:tr>
      <w:tr w:rsidR="00266CBE" w:rsidRPr="007C4492" w14:paraId="01D6D0F7" w14:textId="77777777" w:rsidTr="005550E1">
        <w:trPr>
          <w:trHeight w:val="2828"/>
        </w:trPr>
        <w:tc>
          <w:tcPr>
            <w:tcW w:w="10672" w:type="dxa"/>
            <w:gridSpan w:val="23"/>
            <w:tcBorders>
              <w:top w:val="single" w:sz="4" w:space="0" w:color="auto"/>
              <w:left w:val="single" w:sz="4" w:space="0" w:color="auto"/>
              <w:right w:val="single" w:sz="4" w:space="0" w:color="auto"/>
            </w:tcBorders>
            <w:noWrap/>
            <w:tcMar>
              <w:top w:w="108" w:type="dxa"/>
              <w:bottom w:w="108" w:type="dxa"/>
            </w:tcMar>
          </w:tcPr>
          <w:p w14:paraId="37DF0530" w14:textId="77777777" w:rsidR="00266CBE" w:rsidRPr="007C4492" w:rsidRDefault="00266CBE" w:rsidP="00266CBE"/>
        </w:tc>
      </w:tr>
      <w:tr w:rsidR="00266CBE" w:rsidRPr="007A5EFD" w14:paraId="18987623"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291B54FF" w14:textId="3F44C6D1" w:rsidR="00266CBE" w:rsidRPr="007A5EFD" w:rsidRDefault="00266CBE" w:rsidP="00266CBE">
            <w:pPr>
              <w:spacing w:after="0"/>
              <w:rPr>
                <w:rStyle w:val="Questionlabel"/>
              </w:rPr>
            </w:pPr>
            <w:r>
              <w:rPr>
                <w:rStyle w:val="Questionlabel"/>
                <w:color w:val="FFFFFF" w:themeColor="background1"/>
              </w:rPr>
              <w:t>NT Youth Week 202</w:t>
            </w:r>
            <w:r w:rsidR="004522E0">
              <w:rPr>
                <w:rStyle w:val="Questionlabel"/>
                <w:color w:val="FFFFFF" w:themeColor="background1"/>
              </w:rPr>
              <w:t>7</w:t>
            </w:r>
          </w:p>
        </w:tc>
      </w:tr>
      <w:tr w:rsidR="00266CBE" w:rsidRPr="007B777A" w14:paraId="0252253F"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D9D9D9" w:themeFill="background2" w:themeFillShade="D9"/>
            <w:noWrap/>
            <w:tcMar>
              <w:top w:w="108" w:type="dxa"/>
              <w:bottom w:w="108" w:type="dxa"/>
            </w:tcMar>
          </w:tcPr>
          <w:p w14:paraId="2BF8C960" w14:textId="3A685791" w:rsidR="00266CBE" w:rsidRPr="007B777A" w:rsidRDefault="00266CBE" w:rsidP="00266CBE">
            <w:pPr>
              <w:spacing w:after="0"/>
              <w:rPr>
                <w:rStyle w:val="Questionlabel"/>
                <w:b w:val="0"/>
                <w:bCs w:val="0"/>
                <w:i/>
                <w:iCs/>
                <w:sz w:val="20"/>
                <w:szCs w:val="18"/>
              </w:rPr>
            </w:pPr>
            <w:r w:rsidRPr="007B777A">
              <w:rPr>
                <w:rStyle w:val="Questionlabel"/>
                <w:i/>
                <w:iCs/>
                <w:sz w:val="20"/>
                <w:szCs w:val="18"/>
              </w:rPr>
              <w:t>Northern Territory Youth Week is the largest celebration of young people</w:t>
            </w:r>
            <w:r w:rsidR="005550E1">
              <w:rPr>
                <w:rStyle w:val="Questionlabel"/>
                <w:i/>
                <w:iCs/>
                <w:sz w:val="20"/>
                <w:szCs w:val="18"/>
              </w:rPr>
              <w:t xml:space="preserve"> in the Territory</w:t>
            </w:r>
            <w:r w:rsidRPr="007B777A">
              <w:rPr>
                <w:rStyle w:val="Questionlabel"/>
                <w:i/>
                <w:iCs/>
                <w:sz w:val="20"/>
                <w:szCs w:val="18"/>
              </w:rPr>
              <w:t xml:space="preserve">, with hundreds of activities and events happening across the Territory. Read more about NT Youth Week here: </w:t>
            </w:r>
            <w:hyperlink r:id="rId15" w:history="1">
              <w:r w:rsidR="005550E1" w:rsidRPr="005550E1">
                <w:rPr>
                  <w:rStyle w:val="Hyperlink"/>
                  <w:i/>
                  <w:iCs/>
                  <w:sz w:val="20"/>
                  <w:szCs w:val="18"/>
                </w:rPr>
                <w:t>dpsc.nt.gov.au/</w:t>
              </w:r>
              <w:proofErr w:type="spellStart"/>
              <w:r w:rsidR="005550E1" w:rsidRPr="005550E1">
                <w:rPr>
                  <w:rStyle w:val="Hyperlink"/>
                  <w:i/>
                  <w:iCs/>
                  <w:sz w:val="20"/>
                  <w:szCs w:val="18"/>
                </w:rPr>
                <w:t>ntyouthweek</w:t>
              </w:r>
              <w:proofErr w:type="spellEnd"/>
            </w:hyperlink>
            <w:r w:rsidR="005550E1">
              <w:rPr>
                <w:b/>
                <w:bCs/>
                <w:i/>
                <w:iCs/>
                <w:sz w:val="20"/>
                <w:szCs w:val="18"/>
              </w:rPr>
              <w:t xml:space="preserve"> </w:t>
            </w:r>
          </w:p>
        </w:tc>
      </w:tr>
      <w:tr w:rsidR="00266CBE" w:rsidRPr="00327052" w14:paraId="4CF2121B" w14:textId="77777777" w:rsidTr="005550E1">
        <w:trPr>
          <w:trHeight w:val="375"/>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246B8C4C" w14:textId="77777777" w:rsidR="00266CBE" w:rsidRPr="00327052" w:rsidRDefault="00266CBE" w:rsidP="00266CBE">
            <w:pPr>
              <w:keepNext/>
              <w:spacing w:after="0"/>
              <w:jc w:val="both"/>
              <w:rPr>
                <w:b/>
              </w:rPr>
            </w:pPr>
            <w:r w:rsidRPr="00C71B00">
              <w:rPr>
                <w:rFonts w:eastAsia="Times New Roman" w:cs="Arial"/>
                <w:b/>
                <w:bCs/>
                <w:sz w:val="21"/>
                <w:szCs w:val="21"/>
              </w:rPr>
              <w:t>Why do you want to join the NT Youth Week Ambassador program? What skills or experience do you bring to the role?</w:t>
            </w:r>
            <w:r w:rsidRPr="008F7EB0">
              <w:rPr>
                <w:rFonts w:eastAsia="Times New Roman" w:cs="Arial"/>
                <w:b/>
                <w:bCs/>
                <w:sz w:val="20"/>
              </w:rPr>
              <w:t xml:space="preserve"> </w:t>
            </w:r>
            <w:r w:rsidRPr="007B777A">
              <w:rPr>
                <w:rFonts w:eastAsia="Times New Roman" w:cs="Arial"/>
                <w:bCs/>
                <w:i/>
                <w:iCs/>
                <w:sz w:val="18"/>
                <w:szCs w:val="18"/>
              </w:rPr>
              <w:t>(Please limit your response to 150 words)</w:t>
            </w:r>
            <w:r w:rsidRPr="007B777A">
              <w:rPr>
                <w:rFonts w:eastAsia="Times New Roman" w:cs="Arial"/>
                <w:bCs/>
                <w:sz w:val="18"/>
                <w:szCs w:val="18"/>
              </w:rPr>
              <w:t xml:space="preserve"> </w:t>
            </w:r>
            <w:r w:rsidRPr="00C71B00">
              <w:rPr>
                <w:b/>
                <w:bCs/>
                <w:color w:val="C03A09" w:themeColor="text2" w:themeShade="BF"/>
              </w:rPr>
              <w:t>*</w:t>
            </w:r>
          </w:p>
        </w:tc>
      </w:tr>
      <w:tr w:rsidR="00266CBE" w:rsidRPr="00BD021A" w14:paraId="04FF5E2F" w14:textId="77777777" w:rsidTr="005550E1">
        <w:trPr>
          <w:trHeight w:val="1100"/>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DAD861F" w14:textId="77777777" w:rsidR="00266CBE" w:rsidRPr="00BD021A" w:rsidRDefault="00266CBE" w:rsidP="00266CBE">
            <w:pPr>
              <w:spacing w:after="0"/>
              <w:jc w:val="both"/>
              <w:rPr>
                <w:rFonts w:eastAsia="Times New Roman" w:cs="Arial"/>
                <w:b/>
                <w:bCs/>
              </w:rPr>
            </w:pPr>
          </w:p>
        </w:tc>
      </w:tr>
      <w:tr w:rsidR="00266CBE" w:rsidRPr="00BD021A" w14:paraId="750FD669" w14:textId="77777777" w:rsidTr="005550E1">
        <w:trPr>
          <w:trHeight w:val="375"/>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53CCDB8F" w14:textId="77777777" w:rsidR="00266CBE" w:rsidRPr="00BD021A" w:rsidRDefault="00266CBE" w:rsidP="00266CBE">
            <w:pPr>
              <w:spacing w:after="0"/>
              <w:jc w:val="both"/>
              <w:rPr>
                <w:rFonts w:eastAsia="Times New Roman" w:cs="Arial"/>
                <w:b/>
                <w:bCs/>
              </w:rPr>
            </w:pPr>
            <w:r w:rsidRPr="00C71B00">
              <w:rPr>
                <w:rFonts w:eastAsia="Times New Roman" w:cs="Arial"/>
                <w:b/>
                <w:bCs/>
                <w:sz w:val="21"/>
                <w:szCs w:val="21"/>
              </w:rPr>
              <w:t>What do you hope to gain from the NT Youth Week Ambassador program? What skills or experience would you like to develop?</w:t>
            </w:r>
            <w:r>
              <w:rPr>
                <w:rFonts w:eastAsia="Times New Roman" w:cs="Arial"/>
                <w:b/>
                <w:bCs/>
              </w:rPr>
              <w:t xml:space="preserve"> </w:t>
            </w:r>
            <w:r w:rsidRPr="007B777A">
              <w:rPr>
                <w:rFonts w:eastAsia="Times New Roman" w:cs="Arial"/>
                <w:bCs/>
                <w:i/>
                <w:iCs/>
                <w:sz w:val="18"/>
                <w:szCs w:val="18"/>
              </w:rPr>
              <w:t xml:space="preserve">(Please limit your response to 150 words) </w:t>
            </w:r>
            <w:r w:rsidRPr="00C71B00">
              <w:rPr>
                <w:b/>
                <w:bCs/>
                <w:color w:val="C03A09" w:themeColor="text2" w:themeShade="BF"/>
              </w:rPr>
              <w:t>*</w:t>
            </w:r>
          </w:p>
        </w:tc>
      </w:tr>
      <w:tr w:rsidR="00266CBE" w:rsidRPr="002C0BEF" w14:paraId="6F4D8C7A" w14:textId="77777777" w:rsidTr="005550E1">
        <w:trPr>
          <w:trHeight w:val="1242"/>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BA175B3" w14:textId="77777777" w:rsidR="00266CBE" w:rsidRDefault="00266CBE" w:rsidP="00266CBE">
            <w:pPr>
              <w:spacing w:after="0"/>
            </w:pPr>
          </w:p>
          <w:p w14:paraId="7C2D4218" w14:textId="77777777" w:rsidR="00266CBE" w:rsidRPr="002C0BEF" w:rsidRDefault="00266CBE" w:rsidP="00266CBE">
            <w:pPr>
              <w:spacing w:after="0"/>
            </w:pPr>
          </w:p>
        </w:tc>
      </w:tr>
      <w:tr w:rsidR="00266CBE" w:rsidRPr="002E1F2C" w14:paraId="2DA47185" w14:textId="77777777" w:rsidTr="005550E1">
        <w:trPr>
          <w:trHeight w:val="54"/>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0D13049B" w14:textId="33979EF7" w:rsidR="00266CBE" w:rsidRPr="002E1F2C" w:rsidRDefault="00266CBE" w:rsidP="00266CBE">
            <w:pPr>
              <w:spacing w:after="0"/>
              <w:rPr>
                <w:b/>
                <w:bCs/>
              </w:rPr>
            </w:pPr>
            <w:r w:rsidRPr="00C71B00">
              <w:rPr>
                <w:rFonts w:eastAsia="Times New Roman" w:cs="Arial"/>
                <w:b/>
                <w:bCs/>
                <w:sz w:val="21"/>
                <w:szCs w:val="21"/>
              </w:rPr>
              <w:t>If you could choose a theme for NT Youth Week in 202</w:t>
            </w:r>
            <w:r w:rsidR="004522E0">
              <w:rPr>
                <w:rFonts w:eastAsia="Times New Roman" w:cs="Arial"/>
                <w:b/>
                <w:bCs/>
                <w:sz w:val="21"/>
                <w:szCs w:val="21"/>
              </w:rPr>
              <w:t>7</w:t>
            </w:r>
            <w:r w:rsidRPr="00C71B00">
              <w:rPr>
                <w:rFonts w:eastAsia="Times New Roman" w:cs="Arial"/>
                <w:b/>
                <w:bCs/>
                <w:sz w:val="21"/>
                <w:szCs w:val="21"/>
              </w:rPr>
              <w:t>, what would it be? What does this theme mean to you?</w:t>
            </w:r>
            <w:r w:rsidRPr="002E1F2C">
              <w:rPr>
                <w:b/>
                <w:bCs/>
              </w:rPr>
              <w:t xml:space="preserve"> </w:t>
            </w:r>
            <w:r w:rsidRPr="00C71B00">
              <w:rPr>
                <w:b/>
                <w:bCs/>
                <w:color w:val="C03A09" w:themeColor="text2" w:themeShade="BF"/>
              </w:rPr>
              <w:t>*</w:t>
            </w:r>
          </w:p>
        </w:tc>
      </w:tr>
      <w:tr w:rsidR="00266CBE" w14:paraId="5FD095BA" w14:textId="77777777" w:rsidTr="005550E1">
        <w:trPr>
          <w:trHeight w:val="1863"/>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18A3D289" w14:textId="77777777" w:rsidR="00266CBE" w:rsidRDefault="00266CBE" w:rsidP="00266CBE">
            <w:pPr>
              <w:spacing w:after="0"/>
            </w:pPr>
          </w:p>
        </w:tc>
      </w:tr>
      <w:tr w:rsidR="00266CBE" w:rsidRPr="007A5EFD" w14:paraId="6C70AE48"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600CF71B" w14:textId="77777777" w:rsidR="00266CBE" w:rsidRPr="007A5EFD" w:rsidRDefault="00266CBE" w:rsidP="00266CBE">
            <w:pPr>
              <w:spacing w:after="0"/>
              <w:rPr>
                <w:rStyle w:val="Questionlabel"/>
              </w:rPr>
            </w:pPr>
            <w:r>
              <w:rPr>
                <w:rStyle w:val="Questionlabel"/>
                <w:color w:val="FFFFFF" w:themeColor="background1"/>
              </w:rPr>
              <w:t>Time Management and Commitment</w:t>
            </w:r>
          </w:p>
        </w:tc>
      </w:tr>
      <w:tr w:rsidR="00266CBE" w:rsidRPr="007B777A" w14:paraId="20C68550"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D9D9D9" w:themeFill="background2" w:themeFillShade="D9"/>
            <w:noWrap/>
            <w:tcMar>
              <w:top w:w="108" w:type="dxa"/>
              <w:bottom w:w="108" w:type="dxa"/>
            </w:tcMar>
          </w:tcPr>
          <w:p w14:paraId="39DAFA71" w14:textId="3A4FCC10" w:rsidR="00266CBE" w:rsidRPr="007B777A" w:rsidRDefault="00266CBE" w:rsidP="00266CBE">
            <w:pPr>
              <w:spacing w:after="0"/>
              <w:rPr>
                <w:rStyle w:val="Questionlabel"/>
                <w:sz w:val="20"/>
                <w:szCs w:val="18"/>
              </w:rPr>
            </w:pPr>
            <w:r w:rsidRPr="007B777A">
              <w:rPr>
                <w:i/>
                <w:iCs/>
                <w:sz w:val="20"/>
                <w:szCs w:val="18"/>
              </w:rPr>
              <w:t>NT Youth Week Ambassadors are required to be available in the lead up to and during NT Youth Week 202</w:t>
            </w:r>
            <w:r w:rsidR="004522E0">
              <w:rPr>
                <w:i/>
                <w:iCs/>
                <w:sz w:val="20"/>
                <w:szCs w:val="18"/>
              </w:rPr>
              <w:t>7</w:t>
            </w:r>
            <w:r w:rsidRPr="007B777A">
              <w:rPr>
                <w:i/>
                <w:iCs/>
                <w:sz w:val="20"/>
                <w:szCs w:val="18"/>
              </w:rPr>
              <w:t xml:space="preserve">, scheduled for </w:t>
            </w:r>
            <w:r w:rsidR="00F54B47">
              <w:rPr>
                <w:i/>
                <w:iCs/>
                <w:sz w:val="20"/>
                <w:szCs w:val="18"/>
              </w:rPr>
              <w:t>2</w:t>
            </w:r>
            <w:r w:rsidRPr="007B777A">
              <w:rPr>
                <w:i/>
                <w:iCs/>
                <w:sz w:val="20"/>
                <w:szCs w:val="18"/>
              </w:rPr>
              <w:t xml:space="preserve"> to 1</w:t>
            </w:r>
            <w:r w:rsidR="004522E0">
              <w:rPr>
                <w:i/>
                <w:iCs/>
                <w:sz w:val="20"/>
                <w:szCs w:val="18"/>
              </w:rPr>
              <w:t>4</w:t>
            </w:r>
            <w:r w:rsidRPr="007B777A">
              <w:rPr>
                <w:i/>
                <w:iCs/>
                <w:sz w:val="20"/>
                <w:szCs w:val="18"/>
              </w:rPr>
              <w:t xml:space="preserve"> April 20</w:t>
            </w:r>
            <w:r w:rsidR="00333665">
              <w:rPr>
                <w:i/>
                <w:iCs/>
                <w:sz w:val="20"/>
                <w:szCs w:val="18"/>
              </w:rPr>
              <w:t>27</w:t>
            </w:r>
            <w:r w:rsidRPr="007B777A">
              <w:rPr>
                <w:i/>
                <w:iCs/>
                <w:sz w:val="20"/>
                <w:szCs w:val="18"/>
              </w:rPr>
              <w:t>. They will also be required to attend meetings (face-to-face or online) as part of the learning, planning and promotion of NT Youth Week.</w:t>
            </w:r>
          </w:p>
        </w:tc>
      </w:tr>
      <w:tr w:rsidR="00266CBE" w:rsidRPr="007C4492" w14:paraId="045B1471" w14:textId="77777777" w:rsidTr="005550E1">
        <w:trPr>
          <w:trHeight w:val="156"/>
        </w:trPr>
        <w:tc>
          <w:tcPr>
            <w:tcW w:w="9616" w:type="dxa"/>
            <w:gridSpan w:val="22"/>
            <w:tcBorders>
              <w:top w:val="single" w:sz="4" w:space="0" w:color="auto"/>
              <w:left w:val="single" w:sz="4" w:space="0" w:color="auto"/>
              <w:bottom w:val="single" w:sz="4" w:space="0" w:color="auto"/>
              <w:right w:val="single" w:sz="4" w:space="0" w:color="auto"/>
            </w:tcBorders>
            <w:noWrap/>
            <w:tcMar>
              <w:top w:w="108" w:type="dxa"/>
              <w:bottom w:w="108" w:type="dxa"/>
            </w:tcMar>
          </w:tcPr>
          <w:p w14:paraId="7AF513BE" w14:textId="5667D021" w:rsidR="00266CBE" w:rsidRDefault="00266CBE" w:rsidP="00266CBE">
            <w:pPr>
              <w:spacing w:after="0"/>
              <w:jc w:val="both"/>
              <w:rPr>
                <w:b/>
              </w:rPr>
            </w:pPr>
            <w:r w:rsidRPr="00C71B00">
              <w:rPr>
                <w:rFonts w:eastAsia="Times New Roman" w:cs="Arial"/>
                <w:b/>
                <w:bCs/>
                <w:sz w:val="21"/>
                <w:szCs w:val="21"/>
              </w:rPr>
              <w:t>Are you available in the lead up to and during NT Youth Week 202</w:t>
            </w:r>
            <w:r w:rsidR="004522E0">
              <w:rPr>
                <w:rFonts w:eastAsia="Times New Roman" w:cs="Arial"/>
                <w:b/>
                <w:bCs/>
                <w:sz w:val="21"/>
                <w:szCs w:val="21"/>
              </w:rPr>
              <w:t>7</w:t>
            </w:r>
            <w:r w:rsidRPr="00C71B00">
              <w:rPr>
                <w:rFonts w:eastAsia="Times New Roman" w:cs="Arial"/>
                <w:b/>
                <w:bCs/>
                <w:sz w:val="21"/>
                <w:szCs w:val="21"/>
              </w:rPr>
              <w:t xml:space="preserve"> (</w:t>
            </w:r>
            <w:r w:rsidR="00F54B47">
              <w:rPr>
                <w:rFonts w:eastAsia="Times New Roman" w:cs="Arial"/>
                <w:b/>
                <w:bCs/>
                <w:sz w:val="21"/>
                <w:szCs w:val="21"/>
              </w:rPr>
              <w:t>2</w:t>
            </w:r>
            <w:r w:rsidRPr="00C71B00">
              <w:rPr>
                <w:rFonts w:eastAsia="Times New Roman" w:cs="Arial"/>
                <w:b/>
                <w:bCs/>
                <w:sz w:val="21"/>
                <w:szCs w:val="21"/>
              </w:rPr>
              <w:t xml:space="preserve"> – 1</w:t>
            </w:r>
            <w:r w:rsidR="004522E0">
              <w:rPr>
                <w:rFonts w:eastAsia="Times New Roman" w:cs="Arial"/>
                <w:b/>
                <w:bCs/>
                <w:sz w:val="21"/>
                <w:szCs w:val="21"/>
              </w:rPr>
              <w:t>4</w:t>
            </w:r>
            <w:r w:rsidRPr="00C71B00">
              <w:rPr>
                <w:rFonts w:eastAsia="Times New Roman" w:cs="Arial"/>
                <w:b/>
                <w:bCs/>
                <w:sz w:val="21"/>
                <w:szCs w:val="21"/>
              </w:rPr>
              <w:t xml:space="preserve"> April)?</w:t>
            </w:r>
            <w:r>
              <w:rPr>
                <w:rFonts w:eastAsia="Times New Roman" w:cs="Arial"/>
                <w:b/>
                <w:bCs/>
                <w:sz w:val="21"/>
                <w:szCs w:val="21"/>
              </w:rPr>
              <w:t xml:space="preserve"> </w:t>
            </w:r>
            <w:r w:rsidRPr="00C71B00">
              <w:rPr>
                <w:b/>
                <w:bCs/>
                <w:color w:val="C03A09" w:themeColor="text2" w:themeShade="BF"/>
              </w:rPr>
              <w:t>*</w:t>
            </w:r>
          </w:p>
        </w:tc>
        <w:tc>
          <w:tcPr>
            <w:tcW w:w="1056" w:type="dxa"/>
            <w:tcBorders>
              <w:top w:val="single" w:sz="4" w:space="0" w:color="auto"/>
              <w:left w:val="single" w:sz="4" w:space="0" w:color="auto"/>
              <w:bottom w:val="single" w:sz="4" w:space="0" w:color="auto"/>
              <w:right w:val="single" w:sz="4" w:space="0" w:color="auto"/>
            </w:tcBorders>
          </w:tcPr>
          <w:p w14:paraId="27035D61" w14:textId="77777777" w:rsidR="00266CBE" w:rsidRPr="007B777A" w:rsidRDefault="00000000" w:rsidP="00266CBE">
            <w:pPr>
              <w:rPr>
                <w:sz w:val="21"/>
                <w:szCs w:val="21"/>
              </w:rPr>
            </w:pPr>
            <w:sdt>
              <w:sdtPr>
                <w:rPr>
                  <w:sz w:val="21"/>
                  <w:szCs w:val="21"/>
                </w:rPr>
                <w:id w:val="2024121067"/>
                <w14:checkbox>
                  <w14:checked w14:val="0"/>
                  <w14:checkedState w14:val="2612" w14:font="MS Gothic"/>
                  <w14:uncheckedState w14:val="2610" w14:font="MS Gothic"/>
                </w14:checkbox>
              </w:sdtPr>
              <w:sdtContent>
                <w:r w:rsidR="00266CBE" w:rsidRPr="007B777A">
                  <w:rPr>
                    <w:rFonts w:ascii="MS Gothic" w:eastAsia="MS Gothic" w:hAnsi="MS Gothic" w:hint="eastAsia"/>
                    <w:sz w:val="21"/>
                    <w:szCs w:val="21"/>
                  </w:rPr>
                  <w:t>☐</w:t>
                </w:r>
              </w:sdtContent>
            </w:sdt>
            <w:r w:rsidR="00266CBE" w:rsidRPr="007B777A">
              <w:rPr>
                <w:sz w:val="21"/>
                <w:szCs w:val="21"/>
              </w:rPr>
              <w:t xml:space="preserve"> Yes</w:t>
            </w:r>
          </w:p>
          <w:p w14:paraId="472227BB" w14:textId="77777777" w:rsidR="00266CBE" w:rsidRPr="007C4492" w:rsidRDefault="00000000" w:rsidP="00266CBE">
            <w:sdt>
              <w:sdtPr>
                <w:rPr>
                  <w:sz w:val="21"/>
                  <w:szCs w:val="21"/>
                </w:rPr>
                <w:id w:val="602918940"/>
                <w14:checkbox>
                  <w14:checked w14:val="0"/>
                  <w14:checkedState w14:val="2612" w14:font="MS Gothic"/>
                  <w14:uncheckedState w14:val="2610" w14:font="MS Gothic"/>
                </w14:checkbox>
              </w:sdtPr>
              <w:sdtContent>
                <w:r w:rsidR="00266CBE" w:rsidRPr="007B777A">
                  <w:rPr>
                    <w:rFonts w:ascii="MS Gothic" w:eastAsia="MS Gothic" w:hAnsi="MS Gothic" w:hint="eastAsia"/>
                    <w:sz w:val="21"/>
                    <w:szCs w:val="21"/>
                  </w:rPr>
                  <w:t>☐</w:t>
                </w:r>
              </w:sdtContent>
            </w:sdt>
            <w:r w:rsidR="00266CBE" w:rsidRPr="007B777A">
              <w:rPr>
                <w:sz w:val="21"/>
                <w:szCs w:val="21"/>
              </w:rPr>
              <w:t xml:space="preserve"> No</w:t>
            </w:r>
          </w:p>
        </w:tc>
      </w:tr>
      <w:tr w:rsidR="00266CBE" w:rsidRPr="00FD7EBF" w14:paraId="71798C3A" w14:textId="77777777" w:rsidTr="005550E1">
        <w:trPr>
          <w:trHeight w:val="28"/>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352BEEEB" w14:textId="77777777" w:rsidR="00266CBE" w:rsidRPr="00FD7EBF" w:rsidRDefault="00266CBE" w:rsidP="00266CBE">
            <w:pPr>
              <w:keepNext/>
              <w:spacing w:after="0"/>
              <w:jc w:val="both"/>
              <w:rPr>
                <w:rFonts w:eastAsia="Times New Roman" w:cs="Arial"/>
                <w:b/>
                <w:bCs/>
              </w:rPr>
            </w:pPr>
            <w:r w:rsidRPr="00C71B00">
              <w:rPr>
                <w:rFonts w:eastAsia="Times New Roman" w:cs="Arial"/>
                <w:b/>
                <w:bCs/>
                <w:sz w:val="21"/>
                <w:szCs w:val="21"/>
              </w:rPr>
              <w:t>How do you make time for your commitments, and how would the NT Youth Week Ambassador program fit into your schedule?</w:t>
            </w:r>
            <w:r>
              <w:rPr>
                <w:rFonts w:eastAsia="Times New Roman" w:cs="Arial"/>
                <w:b/>
                <w:bCs/>
                <w:sz w:val="21"/>
                <w:szCs w:val="21"/>
              </w:rPr>
              <w:t xml:space="preserve"> </w:t>
            </w:r>
            <w:r w:rsidRPr="00C71B00">
              <w:rPr>
                <w:b/>
                <w:bCs/>
                <w:color w:val="C03A09" w:themeColor="text2" w:themeShade="BF"/>
              </w:rPr>
              <w:t>*</w:t>
            </w:r>
          </w:p>
        </w:tc>
      </w:tr>
      <w:tr w:rsidR="00266CBE" w:rsidRPr="007C4492" w14:paraId="3CED9CEE" w14:textId="77777777" w:rsidTr="00415727">
        <w:trPr>
          <w:trHeight w:val="1901"/>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5F058B9F" w14:textId="77777777" w:rsidR="00266CBE" w:rsidRDefault="00266CBE" w:rsidP="00266CBE"/>
          <w:p w14:paraId="72CA4B05" w14:textId="77777777" w:rsidR="00266CBE" w:rsidRDefault="00266CBE" w:rsidP="00266CBE"/>
          <w:p w14:paraId="55ACED1C" w14:textId="77777777" w:rsidR="00266CBE" w:rsidRDefault="00266CBE" w:rsidP="00266CBE"/>
          <w:p w14:paraId="66113365" w14:textId="77777777" w:rsidR="00266CBE" w:rsidRPr="007C4492" w:rsidRDefault="00266CBE" w:rsidP="00266CBE"/>
        </w:tc>
      </w:tr>
      <w:tr w:rsidR="00266CBE" w:rsidRPr="007A5EFD" w14:paraId="58227397"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02AA3E3E" w14:textId="77777777" w:rsidR="00266CBE" w:rsidRPr="007A5EFD" w:rsidRDefault="00266CBE" w:rsidP="00266CBE">
            <w:pPr>
              <w:spacing w:after="0"/>
              <w:rPr>
                <w:rStyle w:val="Questionlabel"/>
              </w:rPr>
            </w:pPr>
            <w:r>
              <w:rPr>
                <w:rStyle w:val="Questionlabel"/>
                <w:color w:val="FFFFFF" w:themeColor="background1"/>
              </w:rPr>
              <w:t>Northern Territory Youth Strategy Action Plan 2024-2027</w:t>
            </w:r>
          </w:p>
        </w:tc>
      </w:tr>
      <w:tr w:rsidR="00266CBE" w:rsidRPr="001704AA" w14:paraId="0323AB7F"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08" w:type="dxa"/>
              <w:bottom w:w="108" w:type="dxa"/>
            </w:tcMar>
          </w:tcPr>
          <w:p w14:paraId="3CB941FF" w14:textId="77777777" w:rsidR="00266CBE" w:rsidRPr="001704AA" w:rsidRDefault="00266CBE" w:rsidP="00266CBE">
            <w:pPr>
              <w:jc w:val="both"/>
              <w:rPr>
                <w:i/>
                <w:iCs/>
                <w:sz w:val="20"/>
                <w:szCs w:val="18"/>
              </w:rPr>
            </w:pPr>
            <w:r w:rsidRPr="001704AA">
              <w:rPr>
                <w:i/>
                <w:iCs/>
                <w:sz w:val="20"/>
                <w:szCs w:val="18"/>
              </w:rPr>
              <w:t xml:space="preserve">The Northern Territory Government is committed to ensuring young people in the Territory are safe, healthy and happy, and given the opportunity to thrive. We aim to empower young Territorians and give them the tools and skills to be the driver of their future. </w:t>
            </w:r>
          </w:p>
          <w:p w14:paraId="2A25B1D3" w14:textId="54D01E00" w:rsidR="00266CBE" w:rsidRPr="001704AA" w:rsidRDefault="00266CBE" w:rsidP="00266CBE">
            <w:pPr>
              <w:jc w:val="both"/>
              <w:rPr>
                <w:rFonts w:cs="Arial"/>
                <w:b/>
                <w:bCs/>
                <w:i/>
                <w:iCs/>
                <w:sz w:val="20"/>
                <w:szCs w:val="18"/>
              </w:rPr>
            </w:pPr>
            <w:r w:rsidRPr="001704AA">
              <w:rPr>
                <w:i/>
                <w:iCs/>
                <w:sz w:val="20"/>
                <w:szCs w:val="18"/>
              </w:rPr>
              <w:t xml:space="preserve">The Youth Strategy aims to address the needs of young people in the Territory to lead enjoyable lives, and be celebrated, socially connected and active participants in their community. The Strategy’s recently released 3-year Action Plan sets out actions and practical steps to be taken to guide and strengthen the Northern Territory Government’s investment and effort in program and service responses </w:t>
            </w:r>
            <w:proofErr w:type="gramStart"/>
            <w:r w:rsidRPr="001704AA">
              <w:rPr>
                <w:i/>
                <w:iCs/>
                <w:sz w:val="20"/>
                <w:szCs w:val="18"/>
              </w:rPr>
              <w:t>in the area of</w:t>
            </w:r>
            <w:proofErr w:type="gramEnd"/>
            <w:r w:rsidRPr="001704AA">
              <w:rPr>
                <w:i/>
                <w:iCs/>
                <w:sz w:val="20"/>
                <w:szCs w:val="18"/>
              </w:rPr>
              <w:t xml:space="preserve"> youth. Read the NT Youth Strategy and Action Plan here: </w:t>
            </w:r>
            <w:hyperlink r:id="rId16" w:history="1">
              <w:r w:rsidR="00333665">
                <w:rPr>
                  <w:rStyle w:val="Hyperlink"/>
                  <w:i/>
                  <w:iCs/>
                  <w:sz w:val="20"/>
                  <w:szCs w:val="18"/>
                </w:rPr>
                <w:t>NT Youth Strategy Action Plan 2024-2027</w:t>
              </w:r>
            </w:hyperlink>
            <w:r w:rsidR="00333665">
              <w:t>.</w:t>
            </w:r>
          </w:p>
        </w:tc>
      </w:tr>
      <w:tr w:rsidR="00266CBE" w:rsidRPr="001704AA" w14:paraId="0B491AC0"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0A76D153" w14:textId="38E1E0C5" w:rsidR="00266CBE" w:rsidRPr="001704AA" w:rsidRDefault="00266CBE" w:rsidP="00266CBE">
            <w:pPr>
              <w:tabs>
                <w:tab w:val="left" w:pos="1008"/>
              </w:tabs>
              <w:spacing w:after="0"/>
              <w:rPr>
                <w:b/>
                <w:bCs/>
              </w:rPr>
            </w:pPr>
            <w:r w:rsidRPr="007B777A">
              <w:rPr>
                <w:b/>
                <w:bCs/>
                <w:sz w:val="21"/>
                <w:szCs w:val="21"/>
              </w:rPr>
              <w:t xml:space="preserve">Based on the Strategy’s Domains, Priorities and Outcomes, what do you think we should prioritise for the next 3 years? </w:t>
            </w:r>
            <w:r w:rsidRPr="00C71B00">
              <w:rPr>
                <w:b/>
                <w:bCs/>
                <w:color w:val="C03A09" w:themeColor="text2" w:themeShade="BF"/>
              </w:rPr>
              <w:t>*</w:t>
            </w:r>
          </w:p>
        </w:tc>
      </w:tr>
      <w:tr w:rsidR="00266CBE" w:rsidRPr="002C0BEF" w14:paraId="5B2C6BD6" w14:textId="77777777" w:rsidTr="005550E1">
        <w:trPr>
          <w:trHeight w:val="1951"/>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0E93E7B3" w14:textId="77777777" w:rsidR="00266CBE" w:rsidRPr="002C0BEF" w:rsidRDefault="00266CBE" w:rsidP="00266CBE">
            <w:pPr>
              <w:spacing w:after="0"/>
            </w:pPr>
          </w:p>
        </w:tc>
      </w:tr>
      <w:tr w:rsidR="00266CBE" w:rsidRPr="001704AA" w14:paraId="5C383C29" w14:textId="77777777" w:rsidTr="005550E1">
        <w:trPr>
          <w:trHeight w:val="283"/>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5231D153" w14:textId="77777777" w:rsidR="00266CBE" w:rsidRPr="001704AA" w:rsidRDefault="00266CBE" w:rsidP="00266CBE">
            <w:pPr>
              <w:spacing w:after="0"/>
              <w:jc w:val="both"/>
              <w:rPr>
                <w:b/>
                <w:bCs/>
                <w:highlight w:val="yellow"/>
              </w:rPr>
            </w:pPr>
            <w:r w:rsidRPr="007B777A">
              <w:rPr>
                <w:b/>
                <w:bCs/>
                <w:sz w:val="21"/>
                <w:szCs w:val="21"/>
              </w:rPr>
              <w:t>How could you, as a young person, contribute to following these priorities?</w:t>
            </w:r>
            <w:r>
              <w:rPr>
                <w:b/>
                <w:bCs/>
              </w:rPr>
              <w:t xml:space="preserve"> </w:t>
            </w:r>
            <w:r w:rsidRPr="00C71B00">
              <w:rPr>
                <w:b/>
                <w:bCs/>
                <w:color w:val="C03A09" w:themeColor="text2" w:themeShade="BF"/>
              </w:rPr>
              <w:t>*</w:t>
            </w:r>
          </w:p>
        </w:tc>
      </w:tr>
      <w:tr w:rsidR="00266CBE" w:rsidRPr="00275420" w14:paraId="750DCAC2" w14:textId="77777777" w:rsidTr="005550E1">
        <w:trPr>
          <w:trHeight w:val="1835"/>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468D705" w14:textId="77777777" w:rsidR="00266CBE" w:rsidRPr="00275420" w:rsidRDefault="00266CBE" w:rsidP="00266CBE">
            <w:pPr>
              <w:spacing w:after="0"/>
              <w:rPr>
                <w:highlight w:val="yellow"/>
              </w:rPr>
            </w:pPr>
          </w:p>
        </w:tc>
      </w:tr>
      <w:tr w:rsidR="00266CBE" w:rsidRPr="00613E93" w14:paraId="448D2259" w14:textId="77777777" w:rsidTr="005550E1">
        <w:trPr>
          <w:trHeight w:val="510"/>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2D285CB4" w14:textId="77777777" w:rsidR="00266CBE" w:rsidRPr="00FC3D98" w:rsidRDefault="00266CBE" w:rsidP="00266CBE">
            <w:pPr>
              <w:spacing w:after="0"/>
              <w:rPr>
                <w:b/>
              </w:rPr>
            </w:pPr>
            <w:r w:rsidRPr="007B777A">
              <w:rPr>
                <w:b/>
                <w:sz w:val="21"/>
                <w:szCs w:val="21"/>
              </w:rPr>
              <w:t>What do you identify as the 3 most important issues for young people in the Northern Territory?</w:t>
            </w:r>
            <w:r w:rsidRPr="00FC3D98">
              <w:rPr>
                <w:b/>
              </w:rPr>
              <w:t xml:space="preserve"> </w:t>
            </w:r>
            <w:r w:rsidRPr="00C71B00">
              <w:rPr>
                <w:b/>
                <w:bCs/>
                <w:color w:val="C03A09" w:themeColor="text2" w:themeShade="BF"/>
              </w:rPr>
              <w:t>*</w:t>
            </w:r>
          </w:p>
          <w:p w14:paraId="00793259" w14:textId="77777777" w:rsidR="00266CBE" w:rsidRPr="00613E93" w:rsidRDefault="00266CBE" w:rsidP="00266CBE">
            <w:pPr>
              <w:spacing w:after="0"/>
              <w:rPr>
                <w:i/>
                <w:iCs/>
              </w:rPr>
            </w:pPr>
            <w:r w:rsidRPr="007B777A">
              <w:rPr>
                <w:i/>
                <w:iCs/>
                <w:sz w:val="18"/>
                <w:szCs w:val="18"/>
              </w:rPr>
              <w:t xml:space="preserve">(Please select 3 options) </w:t>
            </w:r>
          </w:p>
        </w:tc>
      </w:tr>
      <w:tr w:rsidR="00266CBE" w:rsidRPr="007B777A" w14:paraId="6B7C095F" w14:textId="77777777" w:rsidTr="005550E1">
        <w:trPr>
          <w:trHeight w:val="510"/>
        </w:trPr>
        <w:tc>
          <w:tcPr>
            <w:tcW w:w="3006" w:type="dxa"/>
            <w:gridSpan w:val="4"/>
            <w:tcBorders>
              <w:top w:val="single" w:sz="4" w:space="0" w:color="auto"/>
              <w:left w:val="single" w:sz="4" w:space="0" w:color="auto"/>
              <w:bottom w:val="nil"/>
              <w:right w:val="nil"/>
            </w:tcBorders>
            <w:noWrap/>
            <w:tcMar>
              <w:top w:w="108" w:type="dxa"/>
              <w:bottom w:w="108" w:type="dxa"/>
            </w:tcMar>
          </w:tcPr>
          <w:p w14:paraId="756B9C01" w14:textId="77777777" w:rsidR="00266CBE" w:rsidRPr="007B777A" w:rsidRDefault="00000000" w:rsidP="00266CBE">
            <w:pPr>
              <w:spacing w:after="0"/>
              <w:rPr>
                <w:bCs/>
                <w:sz w:val="21"/>
                <w:szCs w:val="21"/>
              </w:rPr>
            </w:pPr>
            <w:sdt>
              <w:sdtPr>
                <w:rPr>
                  <w:bCs/>
                  <w:sz w:val="21"/>
                  <w:szCs w:val="21"/>
                </w:rPr>
                <w:id w:val="-860810542"/>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Mental health</w:t>
            </w:r>
          </w:p>
          <w:p w14:paraId="3C4CB857" w14:textId="77777777" w:rsidR="00266CBE" w:rsidRPr="007B777A" w:rsidRDefault="00000000" w:rsidP="00266CBE">
            <w:pPr>
              <w:spacing w:after="0"/>
              <w:rPr>
                <w:bCs/>
                <w:sz w:val="21"/>
                <w:szCs w:val="21"/>
              </w:rPr>
            </w:pPr>
            <w:sdt>
              <w:sdtPr>
                <w:rPr>
                  <w:bCs/>
                  <w:sz w:val="21"/>
                  <w:szCs w:val="21"/>
                </w:rPr>
                <w:id w:val="12891319"/>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Diverse range of activities</w:t>
            </w:r>
          </w:p>
          <w:p w14:paraId="6648C3AF" w14:textId="77777777" w:rsidR="00266CBE" w:rsidRPr="007B777A" w:rsidRDefault="00000000" w:rsidP="00266CBE">
            <w:pPr>
              <w:spacing w:after="0"/>
              <w:rPr>
                <w:bCs/>
                <w:sz w:val="21"/>
                <w:szCs w:val="21"/>
              </w:rPr>
            </w:pPr>
            <w:sdt>
              <w:sdtPr>
                <w:rPr>
                  <w:bCs/>
                  <w:sz w:val="21"/>
                  <w:szCs w:val="21"/>
                </w:rPr>
                <w:id w:val="-149759243"/>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Alcohol and other drugs </w:t>
            </w:r>
          </w:p>
        </w:tc>
        <w:tc>
          <w:tcPr>
            <w:tcW w:w="4065" w:type="dxa"/>
            <w:gridSpan w:val="8"/>
            <w:tcBorders>
              <w:top w:val="single" w:sz="4" w:space="0" w:color="auto"/>
              <w:left w:val="nil"/>
              <w:bottom w:val="nil"/>
              <w:right w:val="nil"/>
            </w:tcBorders>
          </w:tcPr>
          <w:p w14:paraId="108807DD" w14:textId="77777777" w:rsidR="00266CBE" w:rsidRPr="007B777A" w:rsidRDefault="00000000" w:rsidP="00266CBE">
            <w:pPr>
              <w:spacing w:after="0"/>
              <w:rPr>
                <w:bCs/>
                <w:sz w:val="21"/>
                <w:szCs w:val="21"/>
              </w:rPr>
            </w:pPr>
            <w:sdt>
              <w:sdtPr>
                <w:rPr>
                  <w:bCs/>
                  <w:sz w:val="21"/>
                  <w:szCs w:val="21"/>
                </w:rPr>
                <w:id w:val="1200206447"/>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Safe spaces for young people </w:t>
            </w:r>
          </w:p>
          <w:p w14:paraId="4DA2635B" w14:textId="77777777" w:rsidR="00266CBE" w:rsidRPr="007B777A" w:rsidRDefault="00000000" w:rsidP="00266CBE">
            <w:pPr>
              <w:spacing w:after="0"/>
              <w:rPr>
                <w:bCs/>
                <w:sz w:val="21"/>
                <w:szCs w:val="21"/>
              </w:rPr>
            </w:pPr>
            <w:sdt>
              <w:sdtPr>
                <w:rPr>
                  <w:bCs/>
                  <w:sz w:val="21"/>
                  <w:szCs w:val="21"/>
                </w:rPr>
                <w:id w:val="-882642236"/>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Employment opportunities </w:t>
            </w:r>
          </w:p>
          <w:p w14:paraId="69CA6B21" w14:textId="77777777" w:rsidR="00266CBE" w:rsidRPr="007B777A" w:rsidRDefault="00000000" w:rsidP="00266CBE">
            <w:pPr>
              <w:spacing w:after="0"/>
              <w:rPr>
                <w:bCs/>
                <w:sz w:val="21"/>
                <w:szCs w:val="21"/>
              </w:rPr>
            </w:pPr>
            <w:sdt>
              <w:sdtPr>
                <w:rPr>
                  <w:bCs/>
                  <w:sz w:val="21"/>
                  <w:szCs w:val="21"/>
                </w:rPr>
                <w:id w:val="-506991777"/>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Domestic, family and sexual violence </w:t>
            </w:r>
          </w:p>
        </w:tc>
        <w:tc>
          <w:tcPr>
            <w:tcW w:w="3601" w:type="dxa"/>
            <w:gridSpan w:val="11"/>
            <w:tcBorders>
              <w:top w:val="single" w:sz="4" w:space="0" w:color="auto"/>
              <w:left w:val="nil"/>
              <w:bottom w:val="nil"/>
              <w:right w:val="single" w:sz="4" w:space="0" w:color="auto"/>
            </w:tcBorders>
          </w:tcPr>
          <w:p w14:paraId="157CBF5C" w14:textId="77777777" w:rsidR="00266CBE" w:rsidRPr="007B777A" w:rsidRDefault="00000000" w:rsidP="00266CBE">
            <w:pPr>
              <w:spacing w:after="0"/>
              <w:rPr>
                <w:bCs/>
                <w:sz w:val="21"/>
                <w:szCs w:val="21"/>
              </w:rPr>
            </w:pPr>
            <w:sdt>
              <w:sdtPr>
                <w:rPr>
                  <w:bCs/>
                  <w:sz w:val="21"/>
                  <w:szCs w:val="21"/>
                </w:rPr>
                <w:id w:val="705604397"/>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Environment and climate change </w:t>
            </w:r>
          </w:p>
          <w:p w14:paraId="6DC5F540" w14:textId="77777777" w:rsidR="00266CBE" w:rsidRPr="007B777A" w:rsidRDefault="00000000" w:rsidP="00266CBE">
            <w:pPr>
              <w:spacing w:after="0"/>
              <w:rPr>
                <w:bCs/>
                <w:sz w:val="21"/>
                <w:szCs w:val="21"/>
              </w:rPr>
            </w:pPr>
            <w:sdt>
              <w:sdtPr>
                <w:rPr>
                  <w:bCs/>
                  <w:sz w:val="21"/>
                  <w:szCs w:val="21"/>
                </w:rPr>
                <w:id w:val="1202748547"/>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Education </w:t>
            </w:r>
          </w:p>
          <w:p w14:paraId="5E5E875E" w14:textId="77777777" w:rsidR="00266CBE" w:rsidRPr="007B777A" w:rsidRDefault="00000000" w:rsidP="00266CBE">
            <w:pPr>
              <w:spacing w:after="0"/>
              <w:rPr>
                <w:bCs/>
                <w:sz w:val="21"/>
                <w:szCs w:val="21"/>
              </w:rPr>
            </w:pPr>
            <w:sdt>
              <w:sdtPr>
                <w:rPr>
                  <w:bCs/>
                  <w:sz w:val="21"/>
                  <w:szCs w:val="21"/>
                </w:rPr>
                <w:id w:val="1133455206"/>
                <w14:checkbox>
                  <w14:checked w14:val="0"/>
                  <w14:checkedState w14:val="2612" w14:font="MS Gothic"/>
                  <w14:uncheckedState w14:val="2610" w14:font="MS Gothic"/>
                </w14:checkbox>
              </w:sdtPr>
              <w:sdtContent>
                <w:r w:rsidR="00266CBE" w:rsidRPr="007B777A">
                  <w:rPr>
                    <w:rFonts w:ascii="MS Gothic" w:eastAsia="MS Gothic" w:hAnsi="MS Gothic" w:hint="eastAsia"/>
                    <w:bCs/>
                    <w:sz w:val="21"/>
                    <w:szCs w:val="21"/>
                  </w:rPr>
                  <w:t>☐</w:t>
                </w:r>
              </w:sdtContent>
            </w:sdt>
            <w:r w:rsidR="00266CBE" w:rsidRPr="007B777A">
              <w:rPr>
                <w:bCs/>
                <w:sz w:val="21"/>
                <w:szCs w:val="21"/>
              </w:rPr>
              <w:t xml:space="preserve"> Crime and anti-social behaviour </w:t>
            </w:r>
          </w:p>
        </w:tc>
      </w:tr>
      <w:tr w:rsidR="00266CBE" w:rsidRPr="00275420" w14:paraId="2B0BD1AD" w14:textId="77777777" w:rsidTr="005550E1">
        <w:trPr>
          <w:trHeight w:val="283"/>
        </w:trPr>
        <w:tc>
          <w:tcPr>
            <w:tcW w:w="10672" w:type="dxa"/>
            <w:gridSpan w:val="23"/>
            <w:tcBorders>
              <w:top w:val="nil"/>
              <w:left w:val="single" w:sz="4" w:space="0" w:color="auto"/>
              <w:bottom w:val="single" w:sz="4" w:space="0" w:color="auto"/>
              <w:right w:val="single" w:sz="4" w:space="0" w:color="auto"/>
            </w:tcBorders>
            <w:noWrap/>
            <w:tcMar>
              <w:top w:w="108" w:type="dxa"/>
              <w:bottom w:w="108" w:type="dxa"/>
            </w:tcMar>
          </w:tcPr>
          <w:p w14:paraId="108074C1" w14:textId="77777777" w:rsidR="00266CBE" w:rsidRPr="00275420" w:rsidRDefault="00266CBE" w:rsidP="00266CBE">
            <w:pPr>
              <w:rPr>
                <w:highlight w:val="yellow"/>
              </w:rPr>
            </w:pPr>
            <w:r w:rsidRPr="00622327">
              <w:rPr>
                <w:rFonts w:cs="Arial"/>
                <w:sz w:val="21"/>
                <w:szCs w:val="21"/>
              </w:rPr>
              <w:t>Other</w:t>
            </w:r>
            <w:r w:rsidRPr="00FC3D98">
              <w:rPr>
                <w:rFonts w:cs="Arial"/>
              </w:rPr>
              <w:t xml:space="preserve"> </w:t>
            </w:r>
            <w:r w:rsidRPr="00622327">
              <w:rPr>
                <w:rFonts w:cs="Arial"/>
                <w:i/>
                <w:iCs/>
                <w:sz w:val="18"/>
                <w:szCs w:val="18"/>
              </w:rPr>
              <w:t>(please specify)</w:t>
            </w:r>
          </w:p>
        </w:tc>
      </w:tr>
      <w:tr w:rsidR="00266CBE" w:rsidRPr="00FC3D98" w14:paraId="2DD65CE1" w14:textId="77777777" w:rsidTr="005550E1">
        <w:trPr>
          <w:trHeight w:val="283"/>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F77B136" w14:textId="77777777" w:rsidR="00266CBE" w:rsidRPr="00FC3D98" w:rsidRDefault="00266CBE" w:rsidP="00266CBE">
            <w:pPr>
              <w:spacing w:after="0"/>
              <w:rPr>
                <w:rFonts w:cs="Arial"/>
                <w:b/>
              </w:rPr>
            </w:pPr>
            <w:r w:rsidRPr="00622327">
              <w:rPr>
                <w:rFonts w:cs="Arial"/>
                <w:b/>
                <w:sz w:val="21"/>
                <w:szCs w:val="21"/>
              </w:rPr>
              <w:t>How would you make sure that your views, and the views of young people in your community, are put forward to the Government as part of the NT Youth Week Ambassador program?</w:t>
            </w:r>
            <w:r w:rsidRPr="007B777A">
              <w:rPr>
                <w:rFonts w:cs="Arial"/>
                <w:b/>
              </w:rPr>
              <w:t> </w:t>
            </w:r>
            <w:r w:rsidRPr="00C71B00">
              <w:rPr>
                <w:b/>
                <w:bCs/>
                <w:color w:val="C03A09" w:themeColor="text2" w:themeShade="BF"/>
              </w:rPr>
              <w:t>*</w:t>
            </w:r>
          </w:p>
        </w:tc>
      </w:tr>
      <w:tr w:rsidR="00266CBE" w:rsidRPr="00136F3A" w14:paraId="4521C738" w14:textId="77777777" w:rsidTr="005550E1">
        <w:trPr>
          <w:trHeight w:val="1883"/>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13B5EBBF" w14:textId="77777777" w:rsidR="00266CBE" w:rsidRPr="00136F3A" w:rsidRDefault="00266CBE" w:rsidP="00266CBE"/>
        </w:tc>
      </w:tr>
      <w:tr w:rsidR="00266CBE" w:rsidRPr="007A5EFD" w14:paraId="46E03F3B" w14:textId="77777777" w:rsidTr="005550E1">
        <w:trPr>
          <w:trHeight w:val="22"/>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3BE4781A" w14:textId="77777777" w:rsidR="00266CBE" w:rsidRPr="007A5EFD" w:rsidRDefault="00266CBE" w:rsidP="00266CBE">
            <w:pPr>
              <w:keepNext/>
              <w:rPr>
                <w:rStyle w:val="Questionlabel"/>
              </w:rPr>
            </w:pPr>
            <w:r>
              <w:rPr>
                <w:lang w:eastAsia="en-US"/>
              </w:rPr>
              <w:br w:type="page"/>
            </w:r>
            <w:r>
              <w:rPr>
                <w:rStyle w:val="Questionlabel"/>
                <w:color w:val="FFFFFF" w:themeColor="background1"/>
              </w:rPr>
              <w:t xml:space="preserve">References </w:t>
            </w:r>
          </w:p>
        </w:tc>
      </w:tr>
      <w:tr w:rsidR="00266CBE" w:rsidRPr="00704771" w14:paraId="62963349" w14:textId="77777777" w:rsidTr="005550E1">
        <w:trPr>
          <w:trHeight w:val="116"/>
        </w:trPr>
        <w:tc>
          <w:tcPr>
            <w:tcW w:w="10672" w:type="dxa"/>
            <w:gridSpan w:val="23"/>
            <w:tcBorders>
              <w:top w:val="single" w:sz="4" w:space="0" w:color="auto"/>
              <w:left w:val="single" w:sz="4" w:space="0" w:color="auto"/>
              <w:right w:val="single" w:sz="4" w:space="0" w:color="auto"/>
            </w:tcBorders>
            <w:noWrap/>
            <w:tcMar>
              <w:top w:w="108" w:type="dxa"/>
              <w:bottom w:w="108" w:type="dxa"/>
            </w:tcMar>
          </w:tcPr>
          <w:p w14:paraId="23E6A6B5" w14:textId="77777777" w:rsidR="00266CBE" w:rsidRPr="00704771" w:rsidRDefault="00266CBE" w:rsidP="00266CBE">
            <w:pPr>
              <w:spacing w:after="0"/>
              <w:jc w:val="both"/>
              <w:rPr>
                <w:i/>
                <w:iCs/>
                <w:sz w:val="20"/>
                <w:szCs w:val="18"/>
              </w:rPr>
            </w:pPr>
            <w:r w:rsidRPr="00704771">
              <w:rPr>
                <w:i/>
                <w:iCs/>
                <w:sz w:val="20"/>
                <w:szCs w:val="18"/>
              </w:rPr>
              <w:t>Please provide us with details of a referee/community member that can support your application. This person may also be contacted about your application and could be a teacher, community member, person you have worked with</w:t>
            </w:r>
            <w:r>
              <w:rPr>
                <w:i/>
                <w:iCs/>
                <w:sz w:val="20"/>
                <w:szCs w:val="18"/>
              </w:rPr>
              <w:t xml:space="preserve"> etc.</w:t>
            </w:r>
          </w:p>
        </w:tc>
      </w:tr>
      <w:tr w:rsidR="00266CBE" w:rsidRPr="00A827F1" w14:paraId="6DAC1C3B" w14:textId="77777777" w:rsidTr="005550E1">
        <w:trPr>
          <w:trHeight w:val="28"/>
        </w:trPr>
        <w:tc>
          <w:tcPr>
            <w:tcW w:w="1879" w:type="dxa"/>
            <w:noWrap/>
            <w:tcMar>
              <w:top w:w="108" w:type="dxa"/>
              <w:bottom w:w="108" w:type="dxa"/>
            </w:tcMar>
          </w:tcPr>
          <w:p w14:paraId="373A66F0" w14:textId="77777777" w:rsidR="00266CBE" w:rsidRPr="00EB4FF3" w:rsidRDefault="00266CBE" w:rsidP="00266CBE">
            <w:pPr>
              <w:spacing w:after="0"/>
              <w:jc w:val="both"/>
              <w:rPr>
                <w:rFonts w:eastAsia="Times New Roman" w:cs="Arial"/>
                <w:b/>
                <w:bCs/>
              </w:rPr>
            </w:pPr>
            <w:r w:rsidRPr="00622327">
              <w:rPr>
                <w:rFonts w:eastAsia="Times New Roman" w:cs="Arial"/>
                <w:b/>
                <w:bCs/>
                <w:sz w:val="21"/>
                <w:szCs w:val="21"/>
              </w:rPr>
              <w:t>Referee’s name</w:t>
            </w:r>
            <w:r>
              <w:rPr>
                <w:rFonts w:eastAsia="Times New Roman" w:cs="Arial"/>
                <w:b/>
                <w:bCs/>
              </w:rPr>
              <w:t xml:space="preserve"> </w:t>
            </w:r>
            <w:r w:rsidRPr="00C71B00">
              <w:rPr>
                <w:b/>
                <w:bCs/>
                <w:color w:val="C03A09" w:themeColor="text2" w:themeShade="BF"/>
              </w:rPr>
              <w:t>*</w:t>
            </w:r>
          </w:p>
        </w:tc>
        <w:tc>
          <w:tcPr>
            <w:tcW w:w="3350" w:type="dxa"/>
            <w:gridSpan w:val="7"/>
            <w:tcBorders>
              <w:top w:val="single" w:sz="4" w:space="0" w:color="auto"/>
              <w:left w:val="single" w:sz="4" w:space="0" w:color="auto"/>
              <w:right w:val="single" w:sz="4" w:space="0" w:color="auto"/>
            </w:tcBorders>
          </w:tcPr>
          <w:p w14:paraId="568BE2D9" w14:textId="77777777" w:rsidR="00266CBE" w:rsidRPr="00A827F1" w:rsidRDefault="00266CBE" w:rsidP="00266CBE">
            <w:pPr>
              <w:spacing w:after="0"/>
              <w:rPr>
                <w:rFonts w:eastAsia="Times New Roman" w:cs="Arial"/>
              </w:rPr>
            </w:pPr>
          </w:p>
        </w:tc>
        <w:tc>
          <w:tcPr>
            <w:tcW w:w="1976" w:type="dxa"/>
            <w:gridSpan w:val="5"/>
            <w:tcBorders>
              <w:top w:val="single" w:sz="4" w:space="0" w:color="auto"/>
              <w:left w:val="single" w:sz="4" w:space="0" w:color="auto"/>
              <w:right w:val="single" w:sz="4" w:space="0" w:color="auto"/>
            </w:tcBorders>
          </w:tcPr>
          <w:p w14:paraId="4F8A7A9E" w14:textId="77777777" w:rsidR="00266CBE" w:rsidRPr="00622327" w:rsidRDefault="00266CBE" w:rsidP="00266CBE">
            <w:pPr>
              <w:spacing w:after="0"/>
              <w:rPr>
                <w:rFonts w:eastAsia="Times New Roman" w:cs="Arial"/>
                <w:b/>
                <w:bCs/>
                <w:sz w:val="21"/>
                <w:szCs w:val="21"/>
              </w:rPr>
            </w:pPr>
            <w:r w:rsidRPr="00622327">
              <w:rPr>
                <w:rFonts w:eastAsia="Times New Roman" w:cs="Arial"/>
                <w:b/>
                <w:bCs/>
                <w:sz w:val="21"/>
                <w:szCs w:val="21"/>
              </w:rPr>
              <w:t>Position/</w:t>
            </w:r>
          </w:p>
          <w:p w14:paraId="0E8EECCC" w14:textId="77777777" w:rsidR="00266CBE" w:rsidRPr="00A827F1" w:rsidRDefault="00266CBE" w:rsidP="00266CBE">
            <w:pPr>
              <w:spacing w:after="0"/>
              <w:jc w:val="both"/>
              <w:rPr>
                <w:rFonts w:eastAsia="Times New Roman" w:cs="Arial"/>
              </w:rPr>
            </w:pPr>
            <w:r w:rsidRPr="00622327">
              <w:rPr>
                <w:rFonts w:eastAsia="Times New Roman" w:cs="Arial"/>
                <w:b/>
                <w:bCs/>
                <w:sz w:val="21"/>
                <w:szCs w:val="21"/>
              </w:rPr>
              <w:t>organisation</w:t>
            </w:r>
            <w:r>
              <w:rPr>
                <w:rFonts w:eastAsia="Times New Roman" w:cs="Arial"/>
                <w:b/>
                <w:bCs/>
              </w:rPr>
              <w:t xml:space="preserve"> </w:t>
            </w:r>
            <w:r w:rsidRPr="00C71B00">
              <w:rPr>
                <w:b/>
                <w:bCs/>
                <w:color w:val="C03A09" w:themeColor="text2" w:themeShade="BF"/>
              </w:rPr>
              <w:t>*</w:t>
            </w:r>
          </w:p>
        </w:tc>
        <w:tc>
          <w:tcPr>
            <w:tcW w:w="3467" w:type="dxa"/>
            <w:gridSpan w:val="10"/>
            <w:tcBorders>
              <w:top w:val="single" w:sz="4" w:space="0" w:color="auto"/>
              <w:left w:val="single" w:sz="4" w:space="0" w:color="auto"/>
              <w:right w:val="single" w:sz="4" w:space="0" w:color="auto"/>
            </w:tcBorders>
          </w:tcPr>
          <w:p w14:paraId="1C1F0915" w14:textId="77777777" w:rsidR="00266CBE" w:rsidRPr="00A827F1" w:rsidRDefault="00266CBE" w:rsidP="00266CBE">
            <w:pPr>
              <w:spacing w:after="0"/>
              <w:rPr>
                <w:rFonts w:eastAsia="Times New Roman" w:cs="Arial"/>
              </w:rPr>
            </w:pPr>
          </w:p>
        </w:tc>
      </w:tr>
      <w:tr w:rsidR="00266CBE" w:rsidRPr="00A827F1" w14:paraId="7CBFD96E" w14:textId="77777777" w:rsidTr="005550E1">
        <w:trPr>
          <w:trHeight w:val="28"/>
        </w:trPr>
        <w:tc>
          <w:tcPr>
            <w:tcW w:w="1879" w:type="dxa"/>
            <w:noWrap/>
            <w:tcMar>
              <w:top w:w="108" w:type="dxa"/>
              <w:bottom w:w="108" w:type="dxa"/>
            </w:tcMar>
          </w:tcPr>
          <w:p w14:paraId="7EC3E6B6" w14:textId="77777777" w:rsidR="00266CBE" w:rsidRPr="00EB4FF3" w:rsidRDefault="00266CBE" w:rsidP="00266CBE">
            <w:pPr>
              <w:spacing w:after="0"/>
              <w:rPr>
                <w:rFonts w:eastAsia="Times New Roman" w:cs="Arial"/>
                <w:b/>
                <w:bCs/>
              </w:rPr>
            </w:pPr>
            <w:r w:rsidRPr="00622327">
              <w:rPr>
                <w:rFonts w:eastAsia="Times New Roman" w:cs="Arial"/>
                <w:b/>
                <w:bCs/>
                <w:sz w:val="21"/>
                <w:szCs w:val="21"/>
              </w:rPr>
              <w:t>Relationship</w:t>
            </w:r>
            <w:r>
              <w:rPr>
                <w:rFonts w:eastAsia="Times New Roman" w:cs="Arial"/>
                <w:b/>
                <w:bCs/>
              </w:rPr>
              <w:t xml:space="preserve"> </w:t>
            </w:r>
            <w:r w:rsidRPr="00C71B00">
              <w:rPr>
                <w:b/>
                <w:bCs/>
                <w:color w:val="C03A09" w:themeColor="text2" w:themeShade="BF"/>
              </w:rPr>
              <w:t>*</w:t>
            </w:r>
          </w:p>
        </w:tc>
        <w:tc>
          <w:tcPr>
            <w:tcW w:w="3350" w:type="dxa"/>
            <w:gridSpan w:val="7"/>
            <w:tcBorders>
              <w:top w:val="single" w:sz="4" w:space="0" w:color="auto"/>
              <w:left w:val="single" w:sz="4" w:space="0" w:color="auto"/>
              <w:right w:val="single" w:sz="4" w:space="0" w:color="auto"/>
            </w:tcBorders>
          </w:tcPr>
          <w:p w14:paraId="3C76C7E2" w14:textId="77777777" w:rsidR="00266CBE" w:rsidRPr="00A827F1" w:rsidRDefault="00266CBE" w:rsidP="00266CBE">
            <w:pPr>
              <w:spacing w:after="0"/>
              <w:rPr>
                <w:rFonts w:eastAsia="Times New Roman" w:cs="Arial"/>
              </w:rPr>
            </w:pPr>
          </w:p>
        </w:tc>
        <w:tc>
          <w:tcPr>
            <w:tcW w:w="1976" w:type="dxa"/>
            <w:gridSpan w:val="5"/>
            <w:tcBorders>
              <w:top w:val="single" w:sz="4" w:space="0" w:color="auto"/>
              <w:left w:val="single" w:sz="4" w:space="0" w:color="auto"/>
              <w:right w:val="single" w:sz="4" w:space="0" w:color="auto"/>
            </w:tcBorders>
          </w:tcPr>
          <w:p w14:paraId="33DEF501" w14:textId="77777777" w:rsidR="00266CBE" w:rsidRPr="00EB4FF3" w:rsidRDefault="00266CBE" w:rsidP="00266CBE">
            <w:pPr>
              <w:spacing w:after="0"/>
              <w:rPr>
                <w:rFonts w:eastAsia="Times New Roman" w:cs="Arial"/>
                <w:b/>
              </w:rPr>
            </w:pPr>
            <w:r w:rsidRPr="00622327">
              <w:rPr>
                <w:rFonts w:eastAsia="Times New Roman" w:cs="Arial"/>
                <w:b/>
                <w:bCs/>
                <w:sz w:val="21"/>
                <w:szCs w:val="21"/>
              </w:rPr>
              <w:t>Contact number</w:t>
            </w:r>
            <w:r>
              <w:rPr>
                <w:rFonts w:eastAsia="Times New Roman" w:cs="Arial"/>
                <w:b/>
                <w:bCs/>
              </w:rPr>
              <w:t xml:space="preserve"> </w:t>
            </w:r>
            <w:r w:rsidRPr="00C71B00">
              <w:rPr>
                <w:b/>
                <w:bCs/>
                <w:color w:val="C03A09" w:themeColor="text2" w:themeShade="BF"/>
              </w:rPr>
              <w:t>*</w:t>
            </w:r>
          </w:p>
        </w:tc>
        <w:tc>
          <w:tcPr>
            <w:tcW w:w="3467" w:type="dxa"/>
            <w:gridSpan w:val="10"/>
            <w:tcBorders>
              <w:top w:val="single" w:sz="4" w:space="0" w:color="auto"/>
              <w:left w:val="single" w:sz="4" w:space="0" w:color="auto"/>
              <w:right w:val="single" w:sz="4" w:space="0" w:color="auto"/>
            </w:tcBorders>
          </w:tcPr>
          <w:p w14:paraId="0B6A0148" w14:textId="77777777" w:rsidR="00266CBE" w:rsidRPr="00A827F1" w:rsidRDefault="00266CBE" w:rsidP="00266CBE">
            <w:pPr>
              <w:spacing w:after="0"/>
              <w:rPr>
                <w:rFonts w:eastAsia="Times New Roman" w:cs="Arial"/>
              </w:rPr>
            </w:pPr>
          </w:p>
        </w:tc>
      </w:tr>
      <w:tr w:rsidR="00266CBE" w:rsidRPr="00A827F1" w14:paraId="3F81CD43" w14:textId="77777777" w:rsidTr="005550E1">
        <w:trPr>
          <w:trHeight w:val="28"/>
        </w:trPr>
        <w:tc>
          <w:tcPr>
            <w:tcW w:w="1879" w:type="dxa"/>
            <w:noWrap/>
            <w:tcMar>
              <w:top w:w="108" w:type="dxa"/>
              <w:bottom w:w="108" w:type="dxa"/>
            </w:tcMar>
          </w:tcPr>
          <w:p w14:paraId="67054C97" w14:textId="77777777" w:rsidR="00266CBE" w:rsidRPr="00EB4FF3" w:rsidRDefault="00266CBE" w:rsidP="00266CBE">
            <w:pPr>
              <w:spacing w:after="0"/>
              <w:rPr>
                <w:rFonts w:eastAsia="Times New Roman" w:cs="Arial"/>
                <w:b/>
                <w:bCs/>
              </w:rPr>
            </w:pPr>
            <w:r w:rsidRPr="00622327">
              <w:rPr>
                <w:rFonts w:eastAsia="Times New Roman" w:cs="Arial"/>
                <w:b/>
                <w:bCs/>
                <w:sz w:val="21"/>
                <w:szCs w:val="21"/>
              </w:rPr>
              <w:t>Email address</w:t>
            </w:r>
            <w:r>
              <w:rPr>
                <w:rFonts w:eastAsia="Times New Roman" w:cs="Arial"/>
                <w:b/>
                <w:bCs/>
              </w:rPr>
              <w:t xml:space="preserve"> </w:t>
            </w:r>
            <w:r w:rsidRPr="00C71B00">
              <w:rPr>
                <w:b/>
                <w:bCs/>
                <w:color w:val="C03A09" w:themeColor="text2" w:themeShade="BF"/>
              </w:rPr>
              <w:t>*</w:t>
            </w:r>
          </w:p>
        </w:tc>
        <w:tc>
          <w:tcPr>
            <w:tcW w:w="8793" w:type="dxa"/>
            <w:gridSpan w:val="22"/>
            <w:tcBorders>
              <w:top w:val="single" w:sz="4" w:space="0" w:color="auto"/>
              <w:left w:val="single" w:sz="4" w:space="0" w:color="auto"/>
              <w:right w:val="single" w:sz="4" w:space="0" w:color="auto"/>
            </w:tcBorders>
          </w:tcPr>
          <w:p w14:paraId="515831F8" w14:textId="77777777" w:rsidR="00266CBE" w:rsidRPr="00A827F1" w:rsidRDefault="00266CBE" w:rsidP="00266CBE">
            <w:pPr>
              <w:spacing w:after="0"/>
              <w:rPr>
                <w:rFonts w:eastAsia="Times New Roman" w:cs="Arial"/>
              </w:rPr>
            </w:pPr>
          </w:p>
        </w:tc>
      </w:tr>
      <w:tr w:rsidR="00266CBE" w:rsidRPr="007A5EFD" w14:paraId="7BD8C6E1"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71AC58D5" w14:textId="77777777" w:rsidR="00266CBE" w:rsidRPr="007A5EFD" w:rsidRDefault="00266CBE" w:rsidP="00266CBE">
            <w:pPr>
              <w:spacing w:after="0"/>
              <w:rPr>
                <w:rStyle w:val="Questionlabel"/>
              </w:rPr>
            </w:pPr>
            <w:r>
              <w:rPr>
                <w:rStyle w:val="Questionlabel"/>
                <w:color w:val="FFFFFF" w:themeColor="background1"/>
              </w:rPr>
              <w:t>Other</w:t>
            </w:r>
          </w:p>
        </w:tc>
      </w:tr>
      <w:tr w:rsidR="00266CBE" w:rsidRPr="00704771" w14:paraId="6CF6D1D0"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4652AE55" w14:textId="77777777" w:rsidR="00266CBE" w:rsidRPr="00704771" w:rsidRDefault="00266CBE" w:rsidP="00266CBE">
            <w:pPr>
              <w:rPr>
                <w:rStyle w:val="Questionlabel"/>
                <w:i/>
                <w:iCs/>
                <w:sz w:val="20"/>
                <w:szCs w:val="18"/>
              </w:rPr>
            </w:pPr>
            <w:r w:rsidRPr="00622327">
              <w:rPr>
                <w:rFonts w:eastAsia="Times New Roman" w:cs="Arial"/>
                <w:b/>
                <w:bCs/>
                <w:sz w:val="21"/>
                <w:szCs w:val="21"/>
              </w:rPr>
              <w:t>How did you hear about the NT Youth Week Ambassador program?</w:t>
            </w:r>
            <w:r>
              <w:rPr>
                <w:rFonts w:eastAsia="Times New Roman" w:cs="Arial"/>
                <w:b/>
                <w:bCs/>
              </w:rPr>
              <w:t xml:space="preserve"> </w:t>
            </w:r>
            <w:r w:rsidRPr="00704771">
              <w:rPr>
                <w:rFonts w:eastAsia="Times New Roman" w:cs="Arial"/>
                <w:i/>
                <w:iCs/>
                <w:sz w:val="20"/>
                <w:szCs w:val="18"/>
              </w:rPr>
              <w:t>(Please tick all that apply)</w:t>
            </w:r>
          </w:p>
        </w:tc>
      </w:tr>
      <w:tr w:rsidR="00266CBE" w:rsidRPr="00622327" w14:paraId="4B1B62F1" w14:textId="77777777" w:rsidTr="005550E1">
        <w:trPr>
          <w:trHeight w:val="416"/>
        </w:trPr>
        <w:tc>
          <w:tcPr>
            <w:tcW w:w="5560" w:type="dxa"/>
            <w:gridSpan w:val="10"/>
            <w:tcBorders>
              <w:top w:val="single" w:sz="4" w:space="0" w:color="auto"/>
              <w:left w:val="single" w:sz="4" w:space="0" w:color="auto"/>
              <w:bottom w:val="nil"/>
              <w:right w:val="nil"/>
            </w:tcBorders>
            <w:noWrap/>
            <w:tcMar>
              <w:top w:w="108" w:type="dxa"/>
              <w:bottom w:w="108" w:type="dxa"/>
            </w:tcMar>
          </w:tcPr>
          <w:p w14:paraId="53DBF7B8" w14:textId="77777777" w:rsidR="00266CBE" w:rsidRPr="00622327" w:rsidRDefault="00000000" w:rsidP="00266CBE">
            <w:pPr>
              <w:rPr>
                <w:rFonts w:eastAsia="Times New Roman" w:cs="Arial"/>
                <w:sz w:val="21"/>
                <w:szCs w:val="21"/>
              </w:rPr>
            </w:pPr>
            <w:sdt>
              <w:sdtPr>
                <w:rPr>
                  <w:rFonts w:eastAsia="Times New Roman" w:cs="Arial"/>
                  <w:sz w:val="21"/>
                  <w:szCs w:val="21"/>
                </w:rPr>
                <w:id w:val="371200994"/>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b/>
                <w:bCs/>
                <w:sz w:val="21"/>
                <w:szCs w:val="21"/>
              </w:rPr>
              <w:t xml:space="preserve"> </w:t>
            </w:r>
            <w:r w:rsidR="00266CBE" w:rsidRPr="00622327">
              <w:rPr>
                <w:rFonts w:eastAsia="Times New Roman" w:cs="Arial"/>
                <w:sz w:val="21"/>
                <w:szCs w:val="21"/>
              </w:rPr>
              <w:t xml:space="preserve">Youth NT website </w:t>
            </w:r>
          </w:p>
          <w:p w14:paraId="38BB420F" w14:textId="77777777" w:rsidR="00266CBE" w:rsidRPr="00622327" w:rsidRDefault="00000000" w:rsidP="00266CBE">
            <w:pPr>
              <w:rPr>
                <w:rFonts w:eastAsia="Times New Roman" w:cs="Arial"/>
                <w:sz w:val="21"/>
                <w:szCs w:val="21"/>
              </w:rPr>
            </w:pPr>
            <w:sdt>
              <w:sdtPr>
                <w:rPr>
                  <w:rFonts w:eastAsia="Times New Roman" w:cs="Arial"/>
                  <w:sz w:val="21"/>
                  <w:szCs w:val="21"/>
                </w:rPr>
                <w:id w:val="787544199"/>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Social media</w:t>
            </w:r>
          </w:p>
          <w:p w14:paraId="6B4451E7" w14:textId="77777777" w:rsidR="00266CBE" w:rsidRDefault="00000000" w:rsidP="00266CBE">
            <w:pPr>
              <w:rPr>
                <w:rFonts w:eastAsia="Times New Roman" w:cs="Arial"/>
                <w:sz w:val="21"/>
                <w:szCs w:val="21"/>
              </w:rPr>
            </w:pPr>
            <w:sdt>
              <w:sdtPr>
                <w:rPr>
                  <w:rFonts w:eastAsia="Times New Roman" w:cs="Arial"/>
                  <w:sz w:val="21"/>
                  <w:szCs w:val="21"/>
                </w:rPr>
                <w:id w:val="391323109"/>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School/university </w:t>
            </w:r>
          </w:p>
          <w:p w14:paraId="347581CA" w14:textId="200F6661" w:rsidR="00F54B47" w:rsidRPr="00622327" w:rsidRDefault="00000000" w:rsidP="00266CBE">
            <w:pPr>
              <w:rPr>
                <w:rFonts w:eastAsia="Times New Roman" w:cs="Arial"/>
                <w:sz w:val="21"/>
                <w:szCs w:val="21"/>
              </w:rPr>
            </w:pPr>
            <w:sdt>
              <w:sdtPr>
                <w:rPr>
                  <w:rFonts w:eastAsia="Times New Roman" w:cs="Arial"/>
                  <w:sz w:val="21"/>
                  <w:szCs w:val="21"/>
                </w:rPr>
                <w:id w:val="-126318437"/>
                <w14:checkbox>
                  <w14:checked w14:val="0"/>
                  <w14:checkedState w14:val="2612" w14:font="MS Gothic"/>
                  <w14:uncheckedState w14:val="2610" w14:font="MS Gothic"/>
                </w14:checkbox>
              </w:sdtPr>
              <w:sdtContent>
                <w:r w:rsidR="00F54B47" w:rsidRPr="00622327">
                  <w:rPr>
                    <w:rFonts w:ascii="MS Gothic" w:eastAsia="MS Gothic" w:hAnsi="MS Gothic" w:cs="Arial" w:hint="eastAsia"/>
                    <w:sz w:val="21"/>
                    <w:szCs w:val="21"/>
                  </w:rPr>
                  <w:t>☐</w:t>
                </w:r>
              </w:sdtContent>
            </w:sdt>
            <w:r w:rsidR="00F54B47" w:rsidRPr="00622327">
              <w:rPr>
                <w:rFonts w:eastAsia="Times New Roman" w:cs="Arial"/>
                <w:sz w:val="21"/>
                <w:szCs w:val="21"/>
              </w:rPr>
              <w:t xml:space="preserve"> Poster/flyer</w:t>
            </w:r>
          </w:p>
        </w:tc>
        <w:tc>
          <w:tcPr>
            <w:tcW w:w="5112" w:type="dxa"/>
            <w:gridSpan w:val="13"/>
            <w:tcBorders>
              <w:top w:val="single" w:sz="4" w:space="0" w:color="auto"/>
              <w:left w:val="nil"/>
              <w:bottom w:val="nil"/>
              <w:right w:val="single" w:sz="4" w:space="0" w:color="auto"/>
            </w:tcBorders>
          </w:tcPr>
          <w:p w14:paraId="109F5676" w14:textId="77777777" w:rsidR="00266CBE" w:rsidRPr="00622327" w:rsidRDefault="00000000" w:rsidP="00266CBE">
            <w:pPr>
              <w:rPr>
                <w:rFonts w:eastAsia="Times New Roman" w:cs="Arial"/>
                <w:sz w:val="21"/>
                <w:szCs w:val="21"/>
              </w:rPr>
            </w:pPr>
            <w:sdt>
              <w:sdtPr>
                <w:rPr>
                  <w:rFonts w:eastAsia="Times New Roman" w:cs="Arial"/>
                  <w:sz w:val="21"/>
                  <w:szCs w:val="21"/>
                </w:rPr>
                <w:id w:val="-239412642"/>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Family/friend referral</w:t>
            </w:r>
          </w:p>
          <w:p w14:paraId="4BC4AD61" w14:textId="77777777" w:rsidR="00266CBE" w:rsidRPr="00622327" w:rsidRDefault="00000000" w:rsidP="00266CBE">
            <w:pPr>
              <w:rPr>
                <w:rFonts w:eastAsia="Times New Roman" w:cs="Arial"/>
                <w:sz w:val="21"/>
                <w:szCs w:val="21"/>
              </w:rPr>
            </w:pPr>
            <w:sdt>
              <w:sdtPr>
                <w:rPr>
                  <w:rFonts w:eastAsia="Times New Roman" w:cs="Arial"/>
                  <w:sz w:val="21"/>
                  <w:szCs w:val="21"/>
                </w:rPr>
                <w:id w:val="1521660891"/>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Youth worker/organisation referral</w:t>
            </w:r>
          </w:p>
          <w:p w14:paraId="533C4B23" w14:textId="77777777" w:rsidR="00266CBE" w:rsidRPr="00622327" w:rsidRDefault="00000000" w:rsidP="00266CBE">
            <w:pPr>
              <w:rPr>
                <w:rFonts w:eastAsia="Times New Roman" w:cs="Arial"/>
                <w:sz w:val="21"/>
                <w:szCs w:val="21"/>
              </w:rPr>
            </w:pPr>
            <w:sdt>
              <w:sdtPr>
                <w:rPr>
                  <w:rFonts w:eastAsia="Times New Roman" w:cs="Arial"/>
                  <w:sz w:val="21"/>
                  <w:szCs w:val="21"/>
                </w:rPr>
                <w:id w:val="-1292891278"/>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Word of mouth</w:t>
            </w:r>
          </w:p>
        </w:tc>
      </w:tr>
      <w:tr w:rsidR="00266CBE" w:rsidRPr="00A827F1" w14:paraId="10B100C0" w14:textId="77777777" w:rsidTr="005550E1">
        <w:trPr>
          <w:trHeight w:val="26"/>
        </w:trPr>
        <w:tc>
          <w:tcPr>
            <w:tcW w:w="10672" w:type="dxa"/>
            <w:gridSpan w:val="23"/>
            <w:tcBorders>
              <w:top w:val="nil"/>
              <w:left w:val="single" w:sz="4" w:space="0" w:color="auto"/>
              <w:bottom w:val="single" w:sz="4" w:space="0" w:color="auto"/>
              <w:right w:val="single" w:sz="4" w:space="0" w:color="auto"/>
            </w:tcBorders>
            <w:noWrap/>
            <w:tcMar>
              <w:top w:w="108" w:type="dxa"/>
              <w:bottom w:w="108" w:type="dxa"/>
            </w:tcMar>
          </w:tcPr>
          <w:p w14:paraId="74AFA099" w14:textId="77777777" w:rsidR="00266CBE" w:rsidRPr="00A827F1" w:rsidRDefault="00266CBE" w:rsidP="00266CBE">
            <w:r w:rsidRPr="00FC3D98">
              <w:rPr>
                <w:rFonts w:cs="Arial"/>
              </w:rPr>
              <w:t xml:space="preserve">Other </w:t>
            </w:r>
            <w:r w:rsidRPr="00622327">
              <w:rPr>
                <w:rFonts w:cs="Arial"/>
                <w:i/>
                <w:iCs/>
                <w:sz w:val="18"/>
                <w:szCs w:val="18"/>
              </w:rPr>
              <w:t>(please specify)</w:t>
            </w:r>
          </w:p>
        </w:tc>
      </w:tr>
      <w:tr w:rsidR="00266CBE" w:rsidRPr="00327052" w14:paraId="6A23AB95"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71768044" w14:textId="77777777" w:rsidR="00266CBE" w:rsidRPr="00327052" w:rsidRDefault="00266CBE" w:rsidP="00266CBE">
            <w:pPr>
              <w:spacing w:after="0"/>
              <w:rPr>
                <w:rFonts w:eastAsia="Times New Roman" w:cs="Arial"/>
                <w:b/>
                <w:bCs/>
              </w:rPr>
            </w:pPr>
            <w:r w:rsidRPr="00622327">
              <w:rPr>
                <w:rFonts w:eastAsia="Times New Roman" w:cs="Arial"/>
                <w:b/>
                <w:bCs/>
                <w:sz w:val="21"/>
                <w:szCs w:val="21"/>
              </w:rPr>
              <w:t>Which social media platforms are you familiar with using?</w:t>
            </w:r>
            <w:r w:rsidRPr="006F20C9">
              <w:rPr>
                <w:rFonts w:eastAsia="Times New Roman" w:cs="Arial"/>
                <w:bCs/>
              </w:rPr>
              <w:t xml:space="preserve"> </w:t>
            </w:r>
            <w:r w:rsidRPr="00622327">
              <w:rPr>
                <w:rFonts w:eastAsia="Times New Roman" w:cs="Arial"/>
                <w:bCs/>
                <w:i/>
                <w:iCs/>
                <w:sz w:val="18"/>
                <w:szCs w:val="16"/>
              </w:rPr>
              <w:t xml:space="preserve">If you are selected for an interview, you may be required to accept the Office of Youth Affairs into your social media platforms. Participation in the NT Youth Week Ambassador program will require you to contribute towards Youth NT social media platforms to develop stories and posts. </w:t>
            </w:r>
          </w:p>
        </w:tc>
      </w:tr>
      <w:tr w:rsidR="00266CBE" w:rsidRPr="00622327" w14:paraId="44344115" w14:textId="77777777" w:rsidTr="005550E1">
        <w:trPr>
          <w:trHeight w:val="27"/>
        </w:trPr>
        <w:tc>
          <w:tcPr>
            <w:tcW w:w="5560" w:type="dxa"/>
            <w:gridSpan w:val="10"/>
            <w:tcBorders>
              <w:top w:val="single" w:sz="4" w:space="0" w:color="auto"/>
              <w:left w:val="single" w:sz="4" w:space="0" w:color="auto"/>
              <w:bottom w:val="nil"/>
              <w:right w:val="nil"/>
            </w:tcBorders>
            <w:noWrap/>
            <w:tcMar>
              <w:top w:w="108" w:type="dxa"/>
              <w:bottom w:w="108" w:type="dxa"/>
            </w:tcMar>
          </w:tcPr>
          <w:p w14:paraId="757A6F22" w14:textId="77777777" w:rsidR="00266CBE" w:rsidRPr="00622327" w:rsidRDefault="00000000" w:rsidP="00266CBE">
            <w:pPr>
              <w:spacing w:after="0"/>
              <w:rPr>
                <w:rFonts w:eastAsia="Times New Roman" w:cs="Arial"/>
                <w:sz w:val="21"/>
                <w:szCs w:val="21"/>
              </w:rPr>
            </w:pPr>
            <w:sdt>
              <w:sdtPr>
                <w:rPr>
                  <w:rFonts w:eastAsia="Times New Roman" w:cs="Arial"/>
                  <w:sz w:val="21"/>
                  <w:szCs w:val="21"/>
                </w:rPr>
                <w:id w:val="1561753107"/>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Facebook</w:t>
            </w:r>
          </w:p>
          <w:p w14:paraId="75065CCA" w14:textId="77777777" w:rsidR="00266CBE" w:rsidRPr="00622327" w:rsidRDefault="00000000" w:rsidP="00266CBE">
            <w:pPr>
              <w:spacing w:after="0"/>
              <w:rPr>
                <w:rFonts w:eastAsia="Times New Roman" w:cs="Arial"/>
                <w:sz w:val="21"/>
                <w:szCs w:val="21"/>
              </w:rPr>
            </w:pPr>
            <w:sdt>
              <w:sdtPr>
                <w:rPr>
                  <w:rFonts w:eastAsia="Times New Roman" w:cs="Arial"/>
                  <w:sz w:val="21"/>
                  <w:szCs w:val="21"/>
                </w:rPr>
                <w:id w:val="-518013847"/>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Instagram</w:t>
            </w:r>
          </w:p>
        </w:tc>
        <w:tc>
          <w:tcPr>
            <w:tcW w:w="5112" w:type="dxa"/>
            <w:gridSpan w:val="13"/>
            <w:tcBorders>
              <w:top w:val="single" w:sz="4" w:space="0" w:color="auto"/>
              <w:left w:val="nil"/>
              <w:bottom w:val="nil"/>
              <w:right w:val="single" w:sz="4" w:space="0" w:color="auto"/>
            </w:tcBorders>
          </w:tcPr>
          <w:p w14:paraId="1022B1E3" w14:textId="77777777" w:rsidR="00266CBE" w:rsidRPr="00622327" w:rsidRDefault="00000000" w:rsidP="00266CBE">
            <w:pPr>
              <w:spacing w:after="0"/>
              <w:rPr>
                <w:rFonts w:eastAsia="Times New Roman" w:cs="Arial"/>
                <w:sz w:val="21"/>
                <w:szCs w:val="21"/>
              </w:rPr>
            </w:pPr>
            <w:sdt>
              <w:sdtPr>
                <w:rPr>
                  <w:rFonts w:eastAsia="Times New Roman" w:cs="Arial"/>
                  <w:sz w:val="21"/>
                  <w:szCs w:val="21"/>
                </w:rPr>
                <w:id w:val="-600724612"/>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WhatsApp</w:t>
            </w:r>
          </w:p>
          <w:p w14:paraId="1E0F18B9" w14:textId="77777777" w:rsidR="00266CBE" w:rsidRPr="00622327" w:rsidRDefault="00000000" w:rsidP="00266CBE">
            <w:pPr>
              <w:spacing w:after="0"/>
              <w:rPr>
                <w:rFonts w:eastAsia="Times New Roman" w:cs="Arial"/>
                <w:sz w:val="21"/>
                <w:szCs w:val="21"/>
              </w:rPr>
            </w:pPr>
            <w:sdt>
              <w:sdtPr>
                <w:rPr>
                  <w:rFonts w:eastAsia="Times New Roman" w:cs="Arial"/>
                  <w:sz w:val="21"/>
                  <w:szCs w:val="21"/>
                </w:rPr>
                <w:id w:val="-1229449270"/>
                <w14:checkbox>
                  <w14:checked w14:val="0"/>
                  <w14:checkedState w14:val="2612" w14:font="MS Gothic"/>
                  <w14:uncheckedState w14:val="2610" w14:font="MS Gothic"/>
                </w14:checkbox>
              </w:sdtPr>
              <w:sdtContent>
                <w:r w:rsidR="00266CBE" w:rsidRPr="00622327">
                  <w:rPr>
                    <w:rFonts w:ascii="MS Gothic" w:eastAsia="MS Gothic" w:hAnsi="MS Gothic" w:cs="Arial" w:hint="eastAsia"/>
                    <w:sz w:val="21"/>
                    <w:szCs w:val="21"/>
                  </w:rPr>
                  <w:t>☐</w:t>
                </w:r>
              </w:sdtContent>
            </w:sdt>
            <w:r w:rsidR="00266CBE" w:rsidRPr="00622327">
              <w:rPr>
                <w:rFonts w:eastAsia="Times New Roman" w:cs="Arial"/>
                <w:sz w:val="21"/>
                <w:szCs w:val="21"/>
              </w:rPr>
              <w:t xml:space="preserve"> LinkedIn</w:t>
            </w:r>
          </w:p>
        </w:tc>
      </w:tr>
      <w:tr w:rsidR="00266CBE" w:rsidRPr="00A827F1" w14:paraId="6DAA51D6" w14:textId="77777777" w:rsidTr="005550E1">
        <w:trPr>
          <w:trHeight w:val="283"/>
        </w:trPr>
        <w:tc>
          <w:tcPr>
            <w:tcW w:w="10672" w:type="dxa"/>
            <w:gridSpan w:val="23"/>
            <w:tcBorders>
              <w:top w:val="nil"/>
              <w:left w:val="single" w:sz="4" w:space="0" w:color="auto"/>
              <w:bottom w:val="single" w:sz="4" w:space="0" w:color="auto"/>
              <w:right w:val="single" w:sz="4" w:space="0" w:color="auto"/>
            </w:tcBorders>
            <w:noWrap/>
            <w:tcMar>
              <w:top w:w="108" w:type="dxa"/>
              <w:bottom w:w="108" w:type="dxa"/>
            </w:tcMar>
          </w:tcPr>
          <w:p w14:paraId="23B18E3C" w14:textId="77777777" w:rsidR="00266CBE" w:rsidRPr="00A827F1" w:rsidRDefault="00266CBE" w:rsidP="00266CBE">
            <w:r w:rsidRPr="00FC3D98">
              <w:rPr>
                <w:rFonts w:cs="Arial"/>
              </w:rPr>
              <w:t xml:space="preserve">Other </w:t>
            </w:r>
            <w:r w:rsidRPr="00613E93">
              <w:rPr>
                <w:rFonts w:cs="Arial"/>
                <w:i/>
                <w:iCs/>
                <w:sz w:val="20"/>
              </w:rPr>
              <w:t>(please specify)</w:t>
            </w:r>
          </w:p>
        </w:tc>
      </w:tr>
      <w:tr w:rsidR="00266CBE" w:rsidRPr="00A827F1" w14:paraId="69425135" w14:textId="77777777" w:rsidTr="005550E1">
        <w:trPr>
          <w:trHeight w:val="283"/>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2A9D2287" w14:textId="77777777" w:rsidR="00266CBE" w:rsidRPr="00A827F1" w:rsidRDefault="00266CBE" w:rsidP="00266CBE">
            <w:r>
              <w:rPr>
                <w:rStyle w:val="Questionlabel"/>
                <w:color w:val="FFFFFF" w:themeColor="background1"/>
              </w:rPr>
              <w:t>Over to you!</w:t>
            </w:r>
          </w:p>
        </w:tc>
      </w:tr>
      <w:tr w:rsidR="00266CBE" w:rsidRPr="00622327" w14:paraId="168CA99F" w14:textId="77777777" w:rsidTr="005550E1">
        <w:trPr>
          <w:trHeight w:val="283"/>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303258FD" w14:textId="77777777" w:rsidR="00266CBE" w:rsidRPr="00622327" w:rsidRDefault="00266CBE" w:rsidP="00266CBE">
            <w:pPr>
              <w:rPr>
                <w:rStyle w:val="Questionlabel"/>
                <w:b w:val="0"/>
                <w:bCs w:val="0"/>
                <w:color w:val="FFFFFF" w:themeColor="background1"/>
              </w:rPr>
            </w:pPr>
            <w:r w:rsidRPr="00622327">
              <w:rPr>
                <w:rFonts w:eastAsia="Times New Roman" w:cs="Arial"/>
                <w:b/>
                <w:bCs/>
                <w:sz w:val="21"/>
                <w:szCs w:val="21"/>
              </w:rPr>
              <w:t>Is there anything else you would like us to know?</w:t>
            </w:r>
            <w:r w:rsidRPr="00622327">
              <w:rPr>
                <w:rStyle w:val="Questionlabel"/>
              </w:rPr>
              <w:t xml:space="preserve"> </w:t>
            </w:r>
          </w:p>
        </w:tc>
      </w:tr>
      <w:tr w:rsidR="00266CBE" w:rsidRPr="00C41634" w14:paraId="06A09D16" w14:textId="77777777" w:rsidTr="005550E1">
        <w:trPr>
          <w:trHeight w:val="1084"/>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2D53E5B8" w14:textId="77777777" w:rsidR="00266CBE" w:rsidRPr="00C41634" w:rsidRDefault="00266CBE" w:rsidP="00266CBE">
            <w:pPr>
              <w:rPr>
                <w:rStyle w:val="Questionlabel"/>
                <w:b w:val="0"/>
                <w:bCs w:val="0"/>
              </w:rPr>
            </w:pPr>
          </w:p>
        </w:tc>
      </w:tr>
      <w:tr w:rsidR="00266CBE" w:rsidRPr="007A5EFD" w14:paraId="3CB83F27"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5AB71548" w14:textId="77777777" w:rsidR="00266CBE" w:rsidRPr="007A5EFD" w:rsidRDefault="00266CBE" w:rsidP="00266CBE">
            <w:pPr>
              <w:keepNext/>
              <w:spacing w:after="0"/>
              <w:rPr>
                <w:rStyle w:val="Questionlabel"/>
              </w:rPr>
            </w:pPr>
            <w:r>
              <w:rPr>
                <w:rStyle w:val="Questionlabel"/>
                <w:color w:val="FFFFFF" w:themeColor="background1"/>
              </w:rPr>
              <w:t>Section 9: Consent and Signature</w:t>
            </w:r>
          </w:p>
        </w:tc>
      </w:tr>
      <w:tr w:rsidR="00266CBE" w:rsidRPr="00103DAB" w14:paraId="09812C70" w14:textId="77777777" w:rsidTr="005550E1">
        <w:trPr>
          <w:trHeight w:val="1841"/>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035B8666" w14:textId="77777777" w:rsidR="00266CBE" w:rsidRDefault="00266CBE" w:rsidP="00266CBE">
            <w:pPr>
              <w:keepNext/>
              <w:spacing w:after="0"/>
              <w:rPr>
                <w:rFonts w:eastAsia="Times New Roman" w:cs="Arial"/>
                <w:bCs/>
                <w:sz w:val="20"/>
              </w:rPr>
            </w:pPr>
            <w:r w:rsidRPr="00A827F1">
              <w:rPr>
                <w:rFonts w:eastAsia="Times New Roman" w:cs="Arial"/>
                <w:bCs/>
                <w:sz w:val="20"/>
              </w:rPr>
              <w:t>I consent to the reasonable disclosure by the</w:t>
            </w:r>
            <w:r>
              <w:rPr>
                <w:rFonts w:eastAsia="Times New Roman" w:cs="Arial"/>
                <w:bCs/>
                <w:sz w:val="20"/>
              </w:rPr>
              <w:t xml:space="preserve"> Office of Youth Affairs </w:t>
            </w:r>
            <w:r w:rsidRPr="00A827F1">
              <w:rPr>
                <w:rFonts w:eastAsia="Times New Roman" w:cs="Arial"/>
                <w:bCs/>
                <w:sz w:val="20"/>
              </w:rPr>
              <w:t>of the following information about me:</w:t>
            </w:r>
            <w:r>
              <w:rPr>
                <w:rFonts w:eastAsia="Times New Roman" w:cs="Arial"/>
                <w:bCs/>
                <w:sz w:val="20"/>
              </w:rPr>
              <w:t xml:space="preserve"> </w:t>
            </w:r>
          </w:p>
          <w:p w14:paraId="693FB89D" w14:textId="77777777" w:rsidR="00266CBE" w:rsidRPr="00A827F1" w:rsidRDefault="00266CBE" w:rsidP="00266CBE">
            <w:pPr>
              <w:keepNext/>
              <w:spacing w:after="0"/>
              <w:rPr>
                <w:rFonts w:eastAsia="Times New Roman" w:cs="Arial"/>
                <w:bCs/>
                <w:sz w:val="20"/>
              </w:rPr>
            </w:pPr>
          </w:p>
          <w:p w14:paraId="4C9A5CC4" w14:textId="77777777" w:rsidR="00266CBE" w:rsidRDefault="00266CBE" w:rsidP="00266CBE">
            <w:pPr>
              <w:pStyle w:val="ListParagraph"/>
              <w:keepNext/>
              <w:numPr>
                <w:ilvl w:val="0"/>
                <w:numId w:val="44"/>
              </w:numPr>
              <w:spacing w:after="0"/>
              <w:jc w:val="both"/>
              <w:rPr>
                <w:rFonts w:eastAsia="Times New Roman" w:cs="Arial"/>
                <w:bCs/>
                <w:sz w:val="20"/>
              </w:rPr>
            </w:pPr>
            <w:r w:rsidRPr="00AE4BAE">
              <w:rPr>
                <w:rFonts w:eastAsia="Times New Roman" w:cs="Arial"/>
                <w:bCs/>
                <w:sz w:val="20"/>
              </w:rPr>
              <w:t xml:space="preserve">I confirm that the information I have provided in this application is true and correct to the best of my knowledge. </w:t>
            </w:r>
          </w:p>
          <w:p w14:paraId="58E59D19" w14:textId="77777777" w:rsidR="00266CBE" w:rsidRDefault="00266CBE" w:rsidP="00266CBE">
            <w:pPr>
              <w:pStyle w:val="ListParagraph"/>
              <w:keepNext/>
              <w:numPr>
                <w:ilvl w:val="0"/>
                <w:numId w:val="44"/>
              </w:numPr>
              <w:spacing w:after="0"/>
              <w:jc w:val="both"/>
              <w:rPr>
                <w:rFonts w:eastAsia="Times New Roman" w:cs="Arial"/>
                <w:bCs/>
                <w:sz w:val="20"/>
              </w:rPr>
            </w:pPr>
            <w:r>
              <w:rPr>
                <w:rFonts w:eastAsia="Times New Roman" w:cs="Arial"/>
                <w:bCs/>
                <w:sz w:val="20"/>
              </w:rPr>
              <w:t xml:space="preserve">I acknowledge that NT Youth Week is a drug- and alcohol-free event, and if successful in being recruited to the Ambassador program, I will not consume drugs or alcohol while I am involved in related activities. </w:t>
            </w:r>
          </w:p>
          <w:p w14:paraId="7BC8B660" w14:textId="5F007C99" w:rsidR="00266CBE" w:rsidRDefault="00266CBE" w:rsidP="00266CBE">
            <w:pPr>
              <w:pStyle w:val="ListParagraph"/>
              <w:keepNext/>
              <w:numPr>
                <w:ilvl w:val="0"/>
                <w:numId w:val="44"/>
              </w:numPr>
              <w:spacing w:after="0"/>
              <w:jc w:val="both"/>
              <w:rPr>
                <w:rFonts w:eastAsia="Times New Roman" w:cs="Arial"/>
                <w:bCs/>
                <w:sz w:val="20"/>
              </w:rPr>
            </w:pPr>
            <w:r>
              <w:rPr>
                <w:rFonts w:eastAsia="Times New Roman" w:cs="Arial"/>
                <w:bCs/>
                <w:sz w:val="20"/>
              </w:rPr>
              <w:t>I agree that if successful, I will be available in the lead up to and during NT Youth Week 202</w:t>
            </w:r>
            <w:r w:rsidR="004522E0">
              <w:rPr>
                <w:rFonts w:eastAsia="Times New Roman" w:cs="Arial"/>
                <w:bCs/>
                <w:sz w:val="20"/>
              </w:rPr>
              <w:t>7</w:t>
            </w:r>
            <w:r>
              <w:rPr>
                <w:rFonts w:eastAsia="Times New Roman" w:cs="Arial"/>
                <w:bCs/>
                <w:sz w:val="20"/>
              </w:rPr>
              <w:t xml:space="preserve"> (</w:t>
            </w:r>
            <w:r w:rsidR="00F54B47">
              <w:rPr>
                <w:rFonts w:eastAsia="Times New Roman" w:cs="Arial"/>
                <w:bCs/>
                <w:sz w:val="20"/>
              </w:rPr>
              <w:t>2</w:t>
            </w:r>
            <w:r>
              <w:rPr>
                <w:rFonts w:eastAsia="Times New Roman" w:cs="Arial"/>
                <w:bCs/>
                <w:sz w:val="20"/>
              </w:rPr>
              <w:t xml:space="preserve"> to 1</w:t>
            </w:r>
            <w:r w:rsidR="004522E0">
              <w:rPr>
                <w:rFonts w:eastAsia="Times New Roman" w:cs="Arial"/>
                <w:bCs/>
                <w:sz w:val="20"/>
              </w:rPr>
              <w:t>4</w:t>
            </w:r>
            <w:r>
              <w:rPr>
                <w:rFonts w:eastAsia="Times New Roman" w:cs="Arial"/>
                <w:bCs/>
                <w:sz w:val="20"/>
              </w:rPr>
              <w:t xml:space="preserve"> April). </w:t>
            </w:r>
          </w:p>
          <w:p w14:paraId="5E096919" w14:textId="77777777" w:rsidR="00266CBE" w:rsidRDefault="00266CBE" w:rsidP="00266CBE">
            <w:pPr>
              <w:pStyle w:val="ListParagraph"/>
              <w:keepNext/>
              <w:numPr>
                <w:ilvl w:val="0"/>
                <w:numId w:val="44"/>
              </w:numPr>
              <w:spacing w:after="0"/>
              <w:jc w:val="both"/>
              <w:rPr>
                <w:rFonts w:eastAsia="Times New Roman" w:cs="Arial"/>
                <w:bCs/>
                <w:sz w:val="20"/>
              </w:rPr>
            </w:pPr>
            <w:r>
              <w:rPr>
                <w:rFonts w:eastAsia="Times New Roman" w:cs="Arial"/>
                <w:bCs/>
                <w:sz w:val="20"/>
              </w:rPr>
              <w:t xml:space="preserve">I give permission for the release of information as outlined. </w:t>
            </w:r>
          </w:p>
          <w:p w14:paraId="2A11D766" w14:textId="77777777" w:rsidR="00266CBE" w:rsidRPr="00103DAB" w:rsidRDefault="00266CBE" w:rsidP="00266CBE">
            <w:pPr>
              <w:keepNext/>
              <w:spacing w:after="0"/>
              <w:jc w:val="both"/>
              <w:rPr>
                <w:rStyle w:val="Questionlabel"/>
                <w:rFonts w:eastAsia="Times New Roman" w:cs="Arial"/>
                <w:b w:val="0"/>
                <w:sz w:val="20"/>
                <w:lang w:eastAsia="en-US"/>
              </w:rPr>
            </w:pPr>
          </w:p>
        </w:tc>
      </w:tr>
      <w:tr w:rsidR="00266CBE" w:rsidRPr="00717A43" w14:paraId="7FC4D626" w14:textId="77777777" w:rsidTr="005550E1">
        <w:trPr>
          <w:trHeight w:val="88"/>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3B9289FF" w14:textId="77777777" w:rsidR="00266CBE" w:rsidRPr="00717A43" w:rsidRDefault="00266CBE" w:rsidP="00266CBE">
            <w:pPr>
              <w:spacing w:after="0"/>
              <w:rPr>
                <w:rStyle w:val="Questionlabel"/>
                <w:i/>
              </w:rPr>
            </w:pPr>
            <w:r>
              <w:rPr>
                <w:rFonts w:cs="Arial"/>
                <w:i/>
                <w:sz w:val="20"/>
              </w:rPr>
              <w:t>Applicant t</w:t>
            </w:r>
            <w:r w:rsidRPr="00717A43">
              <w:rPr>
                <w:rFonts w:cs="Arial"/>
                <w:i/>
                <w:sz w:val="20"/>
              </w:rPr>
              <w:t>o sign and if under 18 years</w:t>
            </w:r>
            <w:r>
              <w:rPr>
                <w:rFonts w:cs="Arial"/>
                <w:i/>
                <w:sz w:val="20"/>
              </w:rPr>
              <w:t>,</w:t>
            </w:r>
            <w:r w:rsidRPr="00717A43">
              <w:rPr>
                <w:rFonts w:cs="Arial"/>
                <w:i/>
                <w:sz w:val="20"/>
              </w:rPr>
              <w:t xml:space="preserve"> must have signature from parent or guardian.</w:t>
            </w:r>
          </w:p>
        </w:tc>
      </w:tr>
      <w:tr w:rsidR="00266CBE" w:rsidRPr="00136F3A" w14:paraId="650C68AD" w14:textId="77777777" w:rsidTr="005550E1">
        <w:trPr>
          <w:trHeight w:val="27"/>
        </w:trPr>
        <w:tc>
          <w:tcPr>
            <w:tcW w:w="2581"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3D5859D4" w14:textId="456C39C7" w:rsidR="00266CBE" w:rsidRPr="00136F3A" w:rsidRDefault="00266CBE" w:rsidP="00266CBE">
            <w:pPr>
              <w:spacing w:after="0"/>
              <w:rPr>
                <w:rFonts w:cs="Arial"/>
                <w:b/>
              </w:rPr>
            </w:pPr>
            <w:r>
              <w:rPr>
                <w:rFonts w:cs="Arial"/>
                <w:b/>
              </w:rPr>
              <w:t xml:space="preserve">Name </w:t>
            </w:r>
            <w:r w:rsidRPr="00C71B00">
              <w:rPr>
                <w:b/>
                <w:bCs/>
                <w:color w:val="C03A09" w:themeColor="text2" w:themeShade="BF"/>
              </w:rPr>
              <w:t>*</w:t>
            </w:r>
          </w:p>
        </w:tc>
        <w:tc>
          <w:tcPr>
            <w:tcW w:w="8091" w:type="dxa"/>
            <w:gridSpan w:val="20"/>
            <w:tcBorders>
              <w:top w:val="single" w:sz="4" w:space="0" w:color="auto"/>
              <w:left w:val="single" w:sz="4" w:space="0" w:color="auto"/>
              <w:bottom w:val="single" w:sz="4" w:space="0" w:color="auto"/>
              <w:right w:val="single" w:sz="4" w:space="0" w:color="auto"/>
            </w:tcBorders>
          </w:tcPr>
          <w:p w14:paraId="017AF4C2" w14:textId="77777777" w:rsidR="00266CBE" w:rsidRPr="00136F3A" w:rsidRDefault="00266CBE" w:rsidP="00266CBE"/>
        </w:tc>
      </w:tr>
      <w:tr w:rsidR="00266CBE" w:rsidRPr="00136F3A" w14:paraId="2952B983" w14:textId="77777777" w:rsidTr="005550E1">
        <w:trPr>
          <w:trHeight w:val="594"/>
        </w:trPr>
        <w:tc>
          <w:tcPr>
            <w:tcW w:w="2581"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2818A984" w14:textId="77777777" w:rsidR="00266CBE" w:rsidRPr="00710B05" w:rsidRDefault="00266CBE" w:rsidP="00266CBE">
            <w:pPr>
              <w:spacing w:after="0"/>
              <w:rPr>
                <w:rFonts w:cs="Arial"/>
                <w:b/>
              </w:rPr>
            </w:pPr>
            <w:r>
              <w:rPr>
                <w:rFonts w:cs="Arial"/>
                <w:b/>
              </w:rPr>
              <w:t xml:space="preserve">Signature </w:t>
            </w:r>
            <w:r w:rsidRPr="00C71B00">
              <w:rPr>
                <w:b/>
                <w:bCs/>
                <w:color w:val="C03A09" w:themeColor="text2" w:themeShade="BF"/>
              </w:rPr>
              <w:t>*</w:t>
            </w:r>
          </w:p>
        </w:tc>
        <w:tc>
          <w:tcPr>
            <w:tcW w:w="5482" w:type="dxa"/>
            <w:gridSpan w:val="15"/>
            <w:tcBorders>
              <w:top w:val="single" w:sz="4" w:space="0" w:color="auto"/>
              <w:left w:val="single" w:sz="4" w:space="0" w:color="auto"/>
              <w:bottom w:val="single" w:sz="4" w:space="0" w:color="auto"/>
              <w:right w:val="single" w:sz="4" w:space="0" w:color="auto"/>
            </w:tcBorders>
          </w:tcPr>
          <w:p w14:paraId="552BE4C6" w14:textId="77777777" w:rsidR="00266CBE" w:rsidRPr="00136F3A" w:rsidRDefault="00266CBE" w:rsidP="00266CBE"/>
        </w:tc>
        <w:tc>
          <w:tcPr>
            <w:tcW w:w="1130" w:type="dxa"/>
            <w:gridSpan w:val="3"/>
            <w:tcBorders>
              <w:top w:val="single" w:sz="4" w:space="0" w:color="auto"/>
              <w:left w:val="single" w:sz="4" w:space="0" w:color="auto"/>
              <w:bottom w:val="single" w:sz="4" w:space="0" w:color="auto"/>
              <w:right w:val="single" w:sz="4" w:space="0" w:color="auto"/>
            </w:tcBorders>
          </w:tcPr>
          <w:p w14:paraId="0FF46623" w14:textId="77777777" w:rsidR="00266CBE" w:rsidRPr="00710B05" w:rsidRDefault="00266CBE" w:rsidP="00266CBE">
            <w:pPr>
              <w:spacing w:after="0"/>
              <w:rPr>
                <w:rFonts w:cs="Arial"/>
                <w:b/>
              </w:rPr>
            </w:pPr>
            <w:r>
              <w:rPr>
                <w:rFonts w:cs="Arial"/>
                <w:b/>
              </w:rPr>
              <w:t xml:space="preserve">Date </w:t>
            </w:r>
            <w:r w:rsidRPr="00C71B00">
              <w:rPr>
                <w:b/>
                <w:bCs/>
                <w:color w:val="C03A09" w:themeColor="text2" w:themeShade="BF"/>
              </w:rPr>
              <w:t>*</w:t>
            </w:r>
          </w:p>
        </w:tc>
        <w:tc>
          <w:tcPr>
            <w:tcW w:w="1479" w:type="dxa"/>
            <w:gridSpan w:val="2"/>
            <w:tcBorders>
              <w:top w:val="single" w:sz="4" w:space="0" w:color="auto"/>
              <w:left w:val="single" w:sz="4" w:space="0" w:color="auto"/>
              <w:bottom w:val="single" w:sz="4" w:space="0" w:color="auto"/>
              <w:right w:val="single" w:sz="4" w:space="0" w:color="auto"/>
            </w:tcBorders>
          </w:tcPr>
          <w:p w14:paraId="2DFEF6E7" w14:textId="77777777" w:rsidR="00266CBE" w:rsidRPr="00136F3A" w:rsidRDefault="00266CBE" w:rsidP="00266CBE"/>
        </w:tc>
      </w:tr>
      <w:tr w:rsidR="00266CBE" w:rsidRPr="00136F3A" w14:paraId="474EDBF2" w14:textId="77777777" w:rsidTr="005550E1">
        <w:trPr>
          <w:trHeight w:val="27"/>
        </w:trPr>
        <w:tc>
          <w:tcPr>
            <w:tcW w:w="2581"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65A395E7" w14:textId="77777777" w:rsidR="00266CBE" w:rsidRPr="00136F3A" w:rsidRDefault="00266CBE" w:rsidP="00266CBE">
            <w:pPr>
              <w:spacing w:after="0"/>
              <w:rPr>
                <w:rFonts w:cs="Arial"/>
                <w:sz w:val="18"/>
              </w:rPr>
            </w:pPr>
            <w:r w:rsidRPr="00710B05">
              <w:rPr>
                <w:rFonts w:cs="Arial"/>
                <w:b/>
              </w:rPr>
              <w:t xml:space="preserve">Parent/Guardian Name </w:t>
            </w:r>
            <w:r w:rsidRPr="00103DAB">
              <w:rPr>
                <w:rFonts w:cs="Arial"/>
                <w:i/>
                <w:iCs/>
                <w:sz w:val="20"/>
                <w:szCs w:val="22"/>
              </w:rPr>
              <w:t>(applies only if applicant is under 18 years)</w:t>
            </w:r>
            <w:r>
              <w:rPr>
                <w:rFonts w:cs="Arial"/>
                <w:i/>
                <w:iCs/>
                <w:sz w:val="20"/>
                <w:szCs w:val="22"/>
              </w:rPr>
              <w:t xml:space="preserve"> </w:t>
            </w:r>
            <w:r w:rsidRPr="00C71B00">
              <w:rPr>
                <w:b/>
                <w:bCs/>
                <w:color w:val="C03A09" w:themeColor="text2" w:themeShade="BF"/>
              </w:rPr>
              <w:t>*</w:t>
            </w:r>
          </w:p>
        </w:tc>
        <w:tc>
          <w:tcPr>
            <w:tcW w:w="8091" w:type="dxa"/>
            <w:gridSpan w:val="20"/>
            <w:tcBorders>
              <w:top w:val="single" w:sz="4" w:space="0" w:color="auto"/>
              <w:left w:val="single" w:sz="4" w:space="0" w:color="auto"/>
              <w:bottom w:val="single" w:sz="4" w:space="0" w:color="auto"/>
              <w:right w:val="single" w:sz="4" w:space="0" w:color="auto"/>
            </w:tcBorders>
          </w:tcPr>
          <w:p w14:paraId="4FBAAB6A" w14:textId="77777777" w:rsidR="00266CBE" w:rsidRPr="00136F3A" w:rsidRDefault="00266CBE" w:rsidP="00266CBE"/>
        </w:tc>
      </w:tr>
      <w:tr w:rsidR="00266CBE" w:rsidRPr="00136F3A" w14:paraId="3D2279A7" w14:textId="77777777" w:rsidTr="005550E1">
        <w:trPr>
          <w:trHeight w:val="629"/>
        </w:trPr>
        <w:tc>
          <w:tcPr>
            <w:tcW w:w="2581"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3758B5F8" w14:textId="77777777" w:rsidR="00266CBE" w:rsidRPr="00710B05" w:rsidRDefault="00266CBE" w:rsidP="00266CBE">
            <w:pPr>
              <w:spacing w:after="0"/>
              <w:rPr>
                <w:rFonts w:cs="Arial"/>
                <w:b/>
              </w:rPr>
            </w:pPr>
            <w:r>
              <w:rPr>
                <w:rFonts w:cs="Arial"/>
                <w:b/>
              </w:rPr>
              <w:t xml:space="preserve">Signature </w:t>
            </w:r>
            <w:r w:rsidRPr="00C71B00">
              <w:rPr>
                <w:b/>
                <w:bCs/>
                <w:color w:val="C03A09" w:themeColor="text2" w:themeShade="BF"/>
              </w:rPr>
              <w:t>*</w:t>
            </w:r>
          </w:p>
        </w:tc>
        <w:tc>
          <w:tcPr>
            <w:tcW w:w="5482" w:type="dxa"/>
            <w:gridSpan w:val="15"/>
            <w:tcBorders>
              <w:top w:val="single" w:sz="4" w:space="0" w:color="auto"/>
              <w:left w:val="single" w:sz="4" w:space="0" w:color="auto"/>
              <w:bottom w:val="single" w:sz="4" w:space="0" w:color="auto"/>
              <w:right w:val="single" w:sz="4" w:space="0" w:color="auto"/>
            </w:tcBorders>
          </w:tcPr>
          <w:p w14:paraId="6149C9E0" w14:textId="77777777" w:rsidR="00266CBE" w:rsidRPr="00136F3A" w:rsidRDefault="00266CBE" w:rsidP="00266CBE"/>
        </w:tc>
        <w:tc>
          <w:tcPr>
            <w:tcW w:w="1130" w:type="dxa"/>
            <w:gridSpan w:val="3"/>
            <w:tcBorders>
              <w:top w:val="single" w:sz="4" w:space="0" w:color="auto"/>
              <w:left w:val="single" w:sz="4" w:space="0" w:color="auto"/>
              <w:bottom w:val="single" w:sz="4" w:space="0" w:color="auto"/>
              <w:right w:val="single" w:sz="4" w:space="0" w:color="auto"/>
            </w:tcBorders>
          </w:tcPr>
          <w:p w14:paraId="66D28DF5" w14:textId="77777777" w:rsidR="00266CBE" w:rsidRPr="00710B05" w:rsidRDefault="00266CBE" w:rsidP="00266CBE">
            <w:pPr>
              <w:spacing w:after="0"/>
              <w:rPr>
                <w:rFonts w:cs="Arial"/>
                <w:b/>
              </w:rPr>
            </w:pPr>
            <w:r>
              <w:rPr>
                <w:rFonts w:cs="Arial"/>
                <w:b/>
              </w:rPr>
              <w:t xml:space="preserve">Date </w:t>
            </w:r>
            <w:r w:rsidRPr="00C71B00">
              <w:rPr>
                <w:b/>
                <w:bCs/>
                <w:color w:val="C03A09" w:themeColor="text2" w:themeShade="BF"/>
              </w:rPr>
              <w:t>*</w:t>
            </w:r>
          </w:p>
        </w:tc>
        <w:tc>
          <w:tcPr>
            <w:tcW w:w="1479" w:type="dxa"/>
            <w:gridSpan w:val="2"/>
            <w:tcBorders>
              <w:top w:val="single" w:sz="4" w:space="0" w:color="auto"/>
              <w:left w:val="single" w:sz="4" w:space="0" w:color="auto"/>
              <w:bottom w:val="single" w:sz="4" w:space="0" w:color="auto"/>
              <w:right w:val="single" w:sz="4" w:space="0" w:color="auto"/>
            </w:tcBorders>
          </w:tcPr>
          <w:p w14:paraId="369CEC50" w14:textId="77777777" w:rsidR="00266CBE" w:rsidRPr="00136F3A" w:rsidRDefault="00266CBE" w:rsidP="00266CBE"/>
        </w:tc>
      </w:tr>
      <w:tr w:rsidR="00266CBE" w:rsidRPr="003F07E7" w14:paraId="4F160A17"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6EA1C52C" w14:textId="77777777" w:rsidR="00266CBE" w:rsidRPr="003F07E7" w:rsidRDefault="00266CBE" w:rsidP="00266CBE">
            <w:pPr>
              <w:spacing w:after="0"/>
              <w:rPr>
                <w:rStyle w:val="Questionlabel"/>
                <w:color w:val="FFFFFF" w:themeColor="background1"/>
              </w:rPr>
            </w:pPr>
            <w:r>
              <w:rPr>
                <w:rStyle w:val="Questionlabel"/>
                <w:color w:val="FFFFFF" w:themeColor="background1"/>
              </w:rPr>
              <w:t xml:space="preserve">Privacy Notice </w:t>
            </w:r>
          </w:p>
        </w:tc>
      </w:tr>
      <w:tr w:rsidR="00266CBE" w:rsidRPr="00C72520" w14:paraId="05C08DD6"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1B8DFDC8" w14:textId="483C91C4" w:rsidR="00266CBE" w:rsidRDefault="00266CBE" w:rsidP="00266CBE">
            <w:pPr>
              <w:spacing w:after="0"/>
              <w:rPr>
                <w:rFonts w:cs="Arial"/>
                <w:sz w:val="20"/>
              </w:rPr>
            </w:pPr>
            <w:r>
              <w:rPr>
                <w:rFonts w:cs="Arial"/>
                <w:sz w:val="20"/>
              </w:rPr>
              <w:t>Please note that by completing and submitting this application, you are providing personal information to the Northern Territory Government’s Office of Youth Affairs (OYA) for the purpose of applying to be a part of the NT Youth Week Ambassador program in 202</w:t>
            </w:r>
            <w:r w:rsidR="004522E0">
              <w:rPr>
                <w:rFonts w:cs="Arial"/>
                <w:sz w:val="20"/>
              </w:rPr>
              <w:t>7</w:t>
            </w:r>
            <w:r>
              <w:rPr>
                <w:rFonts w:cs="Arial"/>
                <w:sz w:val="20"/>
              </w:rPr>
              <w:t xml:space="preserve">. </w:t>
            </w:r>
          </w:p>
          <w:p w14:paraId="314DAAF0" w14:textId="77777777" w:rsidR="00266CBE" w:rsidRDefault="00266CBE" w:rsidP="00266CBE">
            <w:pPr>
              <w:spacing w:after="0"/>
              <w:rPr>
                <w:rFonts w:cs="Arial"/>
                <w:sz w:val="20"/>
              </w:rPr>
            </w:pPr>
          </w:p>
          <w:p w14:paraId="0BA38565" w14:textId="44FF35D6" w:rsidR="00266CBE" w:rsidRDefault="00266CBE" w:rsidP="00266CBE">
            <w:pPr>
              <w:spacing w:after="0"/>
              <w:rPr>
                <w:rFonts w:cs="Arial"/>
                <w:sz w:val="20"/>
              </w:rPr>
            </w:pPr>
            <w:r>
              <w:rPr>
                <w:rFonts w:cs="Arial"/>
                <w:sz w:val="20"/>
              </w:rPr>
              <w:t>Without your personal information, OYA would be unable to process your application for the 202</w:t>
            </w:r>
            <w:r w:rsidR="004522E0">
              <w:rPr>
                <w:rFonts w:cs="Arial"/>
                <w:sz w:val="20"/>
              </w:rPr>
              <w:t>7</w:t>
            </w:r>
            <w:r>
              <w:rPr>
                <w:rFonts w:cs="Arial"/>
                <w:sz w:val="20"/>
              </w:rPr>
              <w:t xml:space="preserve"> NT Youth Week Ambassador program. OYA will use the information you provide on this form to determine your suitability for a position in the program. </w:t>
            </w:r>
          </w:p>
          <w:p w14:paraId="1B411CC1" w14:textId="77777777" w:rsidR="00266CBE" w:rsidRDefault="00266CBE" w:rsidP="00266CBE">
            <w:pPr>
              <w:spacing w:after="0"/>
              <w:rPr>
                <w:sz w:val="20"/>
              </w:rPr>
            </w:pPr>
          </w:p>
          <w:p w14:paraId="2BF8E045" w14:textId="77777777" w:rsidR="00266CBE" w:rsidRPr="00C72520" w:rsidRDefault="00266CBE" w:rsidP="00266CBE">
            <w:pPr>
              <w:spacing w:after="0"/>
              <w:rPr>
                <w:rStyle w:val="Questionlabel"/>
                <w:rFonts w:cs="Arial"/>
                <w:b w:val="0"/>
                <w:bCs w:val="0"/>
                <w:sz w:val="17"/>
                <w:szCs w:val="17"/>
              </w:rPr>
            </w:pPr>
            <w:r>
              <w:rPr>
                <w:sz w:val="20"/>
              </w:rPr>
              <w:t xml:space="preserve">OYA takes the protection of your personal information very seriously. We collect personal information and protect your privacy in accordance with the provision of the Information Privacy Principles found at Schedule 2 of the Information Act 2002. Your information will only be used for the purpose it was collected and will not be disclosed to a third party unless you have provided your informed consent or if it is required by law. For further information, please contact the Legal and Freedom of Information unit by emailing </w:t>
            </w:r>
            <w:hyperlink r:id="rId17" w:history="1">
              <w:r w:rsidRPr="00A55F85">
                <w:rPr>
                  <w:rStyle w:val="Hyperlink"/>
                  <w:sz w:val="20"/>
                </w:rPr>
                <w:t>TFHC.legalservices@nt.gov.au</w:t>
              </w:r>
            </w:hyperlink>
            <w:r>
              <w:rPr>
                <w:sz w:val="20"/>
              </w:rPr>
              <w:t xml:space="preserve">. </w:t>
            </w:r>
          </w:p>
        </w:tc>
      </w:tr>
      <w:tr w:rsidR="00266CBE" w:rsidRPr="003F07E7" w14:paraId="00D2A584"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470E0B41" w14:textId="77777777" w:rsidR="00266CBE" w:rsidRPr="003F07E7" w:rsidRDefault="00266CBE" w:rsidP="00266CBE">
            <w:pPr>
              <w:spacing w:after="0"/>
              <w:rPr>
                <w:rStyle w:val="Questionlabel"/>
                <w:color w:val="FFFFFF" w:themeColor="background1"/>
              </w:rPr>
            </w:pPr>
            <w:r>
              <w:rPr>
                <w:rStyle w:val="Questionlabel"/>
                <w:color w:val="FFFFFF" w:themeColor="background1"/>
              </w:rPr>
              <w:t>Section 11: Submission</w:t>
            </w:r>
          </w:p>
        </w:tc>
      </w:tr>
      <w:tr w:rsidR="00266CBE" w:rsidRPr="00B0296D" w14:paraId="674104BC" w14:textId="77777777" w:rsidTr="005550E1">
        <w:trPr>
          <w:trHeight w:val="27"/>
        </w:trPr>
        <w:tc>
          <w:tcPr>
            <w:tcW w:w="10672" w:type="dxa"/>
            <w:gridSpan w:val="23"/>
            <w:tcBorders>
              <w:top w:val="single" w:sz="4" w:space="0" w:color="auto"/>
              <w:left w:val="single" w:sz="4" w:space="0" w:color="auto"/>
              <w:bottom w:val="single" w:sz="4" w:space="0" w:color="auto"/>
              <w:right w:val="single" w:sz="4" w:space="0" w:color="auto"/>
            </w:tcBorders>
            <w:noWrap/>
            <w:tcMar>
              <w:top w:w="108" w:type="dxa"/>
              <w:bottom w:w="108" w:type="dxa"/>
            </w:tcMar>
          </w:tcPr>
          <w:p w14:paraId="2C2477D2" w14:textId="13125F0D" w:rsidR="00266CBE" w:rsidRPr="00F54B47" w:rsidRDefault="00266CBE" w:rsidP="00266CBE">
            <w:pPr>
              <w:spacing w:after="0"/>
              <w:jc w:val="both"/>
              <w:rPr>
                <w:rStyle w:val="Questionlabel"/>
                <w:b w:val="0"/>
                <w:bCs w:val="0"/>
                <w:sz w:val="20"/>
              </w:rPr>
            </w:pPr>
            <w:r w:rsidRPr="00F54B47">
              <w:rPr>
                <w:rStyle w:val="Questionlabel"/>
                <w:b w:val="0"/>
                <w:bCs w:val="0"/>
                <w:sz w:val="20"/>
              </w:rPr>
              <w:t xml:space="preserve">For more information about the NT Youth Week Ambassador program, visit </w:t>
            </w:r>
            <w:hyperlink r:id="rId18" w:history="1">
              <w:r w:rsidRPr="00F54B47">
                <w:rPr>
                  <w:rStyle w:val="Hyperlink"/>
                  <w:b/>
                  <w:bCs/>
                  <w:sz w:val="20"/>
                </w:rPr>
                <w:t>youth.nt.gov.au</w:t>
              </w:r>
            </w:hyperlink>
            <w:r w:rsidRPr="00F54B47">
              <w:rPr>
                <w:rStyle w:val="Hyperlink"/>
                <w:b/>
                <w:bCs/>
                <w:sz w:val="20"/>
              </w:rPr>
              <w:t>.</w:t>
            </w:r>
            <w:r w:rsidRPr="00F54B47">
              <w:rPr>
                <w:rStyle w:val="Questionlabel"/>
                <w:b w:val="0"/>
                <w:bCs w:val="0"/>
                <w:sz w:val="20"/>
              </w:rPr>
              <w:t xml:space="preserve"> If you have any queries, contact the Office of Youth Affairs on (08) 8999 3862 or email </w:t>
            </w:r>
            <w:hyperlink r:id="rId19" w:history="1">
              <w:r w:rsidR="0080371A" w:rsidRPr="00AC0651">
                <w:rPr>
                  <w:rStyle w:val="Hyperlink"/>
                  <w:b/>
                  <w:bCs/>
                  <w:sz w:val="20"/>
                </w:rPr>
                <w:t>dpsc.oya@nt.gov.au</w:t>
              </w:r>
            </w:hyperlink>
            <w:r w:rsidRPr="00F54B47">
              <w:rPr>
                <w:rStyle w:val="Questionlabel"/>
                <w:b w:val="0"/>
                <w:bCs w:val="0"/>
                <w:sz w:val="20"/>
              </w:rPr>
              <w:t xml:space="preserve">. </w:t>
            </w:r>
          </w:p>
          <w:p w14:paraId="0E1575FB" w14:textId="77777777" w:rsidR="00266CBE" w:rsidRPr="00F54B47" w:rsidRDefault="00266CBE" w:rsidP="00266CBE">
            <w:pPr>
              <w:spacing w:after="0"/>
              <w:jc w:val="both"/>
              <w:rPr>
                <w:rStyle w:val="Questionlabel"/>
                <w:b w:val="0"/>
                <w:bCs w:val="0"/>
                <w:sz w:val="20"/>
              </w:rPr>
            </w:pPr>
          </w:p>
          <w:p w14:paraId="685BD01F" w14:textId="1A293B4A" w:rsidR="00266CBE" w:rsidRPr="00F54B47" w:rsidRDefault="00266CBE" w:rsidP="00266CBE">
            <w:pPr>
              <w:spacing w:after="0"/>
              <w:jc w:val="both"/>
              <w:rPr>
                <w:rStyle w:val="Questionlabel"/>
                <w:b w:val="0"/>
                <w:bCs w:val="0"/>
                <w:sz w:val="20"/>
              </w:rPr>
            </w:pPr>
            <w:r w:rsidRPr="00F54B47">
              <w:rPr>
                <w:rStyle w:val="Questionlabel"/>
                <w:b w:val="0"/>
                <w:bCs w:val="0"/>
                <w:sz w:val="20"/>
              </w:rPr>
              <w:t>Completed applications should be submitted to the Office of Youth Affairs by 11:59pm</w:t>
            </w:r>
            <w:r w:rsidR="00333665">
              <w:rPr>
                <w:rStyle w:val="Questionlabel"/>
                <w:b w:val="0"/>
                <w:bCs w:val="0"/>
                <w:sz w:val="20"/>
              </w:rPr>
              <w:t xml:space="preserve"> ACST</w:t>
            </w:r>
            <w:r w:rsidRPr="00F54B47">
              <w:rPr>
                <w:rStyle w:val="Questionlabel"/>
                <w:b w:val="0"/>
                <w:bCs w:val="0"/>
                <w:sz w:val="20"/>
              </w:rPr>
              <w:t xml:space="preserve"> </w:t>
            </w:r>
            <w:r w:rsidR="00F54B47">
              <w:rPr>
                <w:rStyle w:val="Questionlabel"/>
                <w:b w:val="0"/>
                <w:bCs w:val="0"/>
                <w:sz w:val="20"/>
              </w:rPr>
              <w:t xml:space="preserve">on </w:t>
            </w:r>
            <w:r w:rsidR="00333665">
              <w:rPr>
                <w:rStyle w:val="Questionlabel"/>
                <w:b w:val="0"/>
                <w:bCs w:val="0"/>
                <w:sz w:val="20"/>
              </w:rPr>
              <w:t>11</w:t>
            </w:r>
            <w:r w:rsidR="00F54B47">
              <w:rPr>
                <w:rStyle w:val="Questionlabel"/>
                <w:b w:val="0"/>
                <w:bCs w:val="0"/>
                <w:sz w:val="20"/>
              </w:rPr>
              <w:t xml:space="preserve"> September</w:t>
            </w:r>
            <w:r w:rsidRPr="00F54B47">
              <w:rPr>
                <w:rStyle w:val="Questionlabel"/>
                <w:b w:val="0"/>
                <w:bCs w:val="0"/>
                <w:sz w:val="20"/>
              </w:rPr>
              <w:t xml:space="preserve"> 202</w:t>
            </w:r>
            <w:r w:rsidR="00333665">
              <w:rPr>
                <w:rStyle w:val="Questionlabel"/>
                <w:b w:val="0"/>
                <w:bCs w:val="0"/>
                <w:sz w:val="20"/>
              </w:rPr>
              <w:t>6</w:t>
            </w:r>
            <w:r w:rsidRPr="00F54B47">
              <w:rPr>
                <w:rStyle w:val="Questionlabel"/>
                <w:b w:val="0"/>
                <w:bCs w:val="0"/>
                <w:sz w:val="20"/>
              </w:rPr>
              <w:t xml:space="preserve"> via: </w:t>
            </w:r>
          </w:p>
          <w:p w14:paraId="254C24B8" w14:textId="4005C9C0" w:rsidR="00266CBE" w:rsidRPr="00F54B47" w:rsidRDefault="00266CBE" w:rsidP="00266CBE">
            <w:pPr>
              <w:pStyle w:val="ListParagraph"/>
              <w:numPr>
                <w:ilvl w:val="0"/>
                <w:numId w:val="45"/>
              </w:numPr>
              <w:spacing w:after="0"/>
              <w:ind w:left="644"/>
              <w:jc w:val="both"/>
              <w:rPr>
                <w:rStyle w:val="Questionlabel"/>
                <w:b w:val="0"/>
                <w:bCs w:val="0"/>
                <w:sz w:val="20"/>
              </w:rPr>
            </w:pPr>
            <w:r w:rsidRPr="00F54B47">
              <w:rPr>
                <w:rStyle w:val="Questionlabel"/>
                <w:b w:val="0"/>
                <w:bCs w:val="0"/>
                <w:i/>
                <w:sz w:val="20"/>
              </w:rPr>
              <w:t>Email</w:t>
            </w:r>
            <w:r w:rsidRPr="00F54B47">
              <w:rPr>
                <w:rStyle w:val="Questionlabel"/>
                <w:b w:val="0"/>
                <w:bCs w:val="0"/>
                <w:sz w:val="20"/>
              </w:rPr>
              <w:t xml:space="preserve">: </w:t>
            </w:r>
            <w:hyperlink r:id="rId20" w:history="1">
              <w:r w:rsidR="00F54B47" w:rsidRPr="00097122">
                <w:rPr>
                  <w:rStyle w:val="Hyperlink"/>
                  <w:sz w:val="20"/>
                </w:rPr>
                <w:t>dpsc.oya@nt.gov.au</w:t>
              </w:r>
            </w:hyperlink>
            <w:r w:rsidR="00F54B47">
              <w:rPr>
                <w:sz w:val="20"/>
              </w:rPr>
              <w:t xml:space="preserve"> </w:t>
            </w:r>
            <w:r w:rsidRPr="00F54B47">
              <w:rPr>
                <w:rStyle w:val="Questionlabel"/>
                <w:b w:val="0"/>
                <w:bCs w:val="0"/>
                <w:sz w:val="20"/>
              </w:rPr>
              <w:t xml:space="preserve">   </w:t>
            </w:r>
            <w:r w:rsidRPr="00F54B47">
              <w:rPr>
                <w:rStyle w:val="Questionlabel"/>
                <w:b w:val="0"/>
                <w:bCs w:val="0"/>
                <w:sz w:val="20"/>
              </w:rPr>
              <w:tab/>
            </w:r>
          </w:p>
          <w:p w14:paraId="752974C4" w14:textId="13AD61BB" w:rsidR="00266CBE" w:rsidRPr="00F54B47" w:rsidRDefault="00266CBE" w:rsidP="00266CBE">
            <w:pPr>
              <w:pStyle w:val="ListParagraph"/>
              <w:numPr>
                <w:ilvl w:val="0"/>
                <w:numId w:val="45"/>
              </w:numPr>
              <w:spacing w:after="0"/>
              <w:ind w:left="644"/>
              <w:jc w:val="both"/>
              <w:rPr>
                <w:rStyle w:val="Questionlabel"/>
                <w:b w:val="0"/>
                <w:bCs w:val="0"/>
                <w:sz w:val="20"/>
              </w:rPr>
            </w:pPr>
            <w:r w:rsidRPr="00F54B47">
              <w:rPr>
                <w:rStyle w:val="Questionlabel"/>
                <w:b w:val="0"/>
                <w:bCs w:val="0"/>
                <w:i/>
                <w:sz w:val="20"/>
              </w:rPr>
              <w:t>Post</w:t>
            </w:r>
            <w:r w:rsidRPr="00F54B47">
              <w:rPr>
                <w:rStyle w:val="Questionlabel"/>
                <w:b w:val="0"/>
                <w:bCs w:val="0"/>
                <w:sz w:val="20"/>
              </w:rPr>
              <w:t xml:space="preserve">: NT Youth Week Coordinator, Office of Youth Affairs, Department of People, Sport and Culture, </w:t>
            </w:r>
            <w:r w:rsidR="00F54B47">
              <w:rPr>
                <w:rStyle w:val="Questionlabel"/>
                <w:b w:val="0"/>
                <w:bCs w:val="0"/>
                <w:sz w:val="20"/>
              </w:rPr>
              <w:t>G</w:t>
            </w:r>
            <w:r w:rsidRPr="00F54B47">
              <w:rPr>
                <w:rStyle w:val="Questionlabel"/>
                <w:b w:val="0"/>
                <w:bCs w:val="0"/>
                <w:sz w:val="20"/>
              </w:rPr>
              <w:t>PO Box 3</w:t>
            </w:r>
            <w:r w:rsidR="00F54B47">
              <w:rPr>
                <w:rStyle w:val="Questionlabel"/>
                <w:b w:val="0"/>
                <w:bCs w:val="0"/>
                <w:sz w:val="20"/>
              </w:rPr>
              <w:t>970</w:t>
            </w:r>
            <w:r w:rsidRPr="00F54B47">
              <w:rPr>
                <w:rStyle w:val="Questionlabel"/>
                <w:b w:val="0"/>
                <w:bCs w:val="0"/>
                <w:sz w:val="20"/>
              </w:rPr>
              <w:t xml:space="preserve">, </w:t>
            </w:r>
            <w:r w:rsidR="00F54B47">
              <w:rPr>
                <w:rStyle w:val="Questionlabel"/>
                <w:b w:val="0"/>
                <w:bCs w:val="0"/>
                <w:sz w:val="20"/>
              </w:rPr>
              <w:t>Darwin NT 0801.</w:t>
            </w:r>
          </w:p>
          <w:p w14:paraId="52717FCF" w14:textId="3F8C7B0D" w:rsidR="00266CBE" w:rsidRPr="00B0296D" w:rsidRDefault="00266CBE" w:rsidP="00266CBE">
            <w:pPr>
              <w:pStyle w:val="ListParagraph"/>
              <w:numPr>
                <w:ilvl w:val="0"/>
                <w:numId w:val="45"/>
              </w:numPr>
              <w:spacing w:after="0"/>
              <w:ind w:left="644"/>
              <w:jc w:val="both"/>
              <w:rPr>
                <w:rStyle w:val="Questionlabel"/>
                <w:b w:val="0"/>
              </w:rPr>
            </w:pPr>
            <w:r w:rsidRPr="00F54B47">
              <w:rPr>
                <w:rStyle w:val="Questionlabel"/>
                <w:b w:val="0"/>
                <w:bCs w:val="0"/>
                <w:i/>
                <w:sz w:val="20"/>
              </w:rPr>
              <w:t>Hand Delivery:</w:t>
            </w:r>
            <w:r w:rsidRPr="00F54B47">
              <w:rPr>
                <w:rStyle w:val="Questionlabel"/>
                <w:b w:val="0"/>
                <w:bCs w:val="0"/>
                <w:sz w:val="20"/>
              </w:rPr>
              <w:t xml:space="preserve"> NT Youth Week Coordinator, Office of Youth Affairs, Department of People, Sport and Culture, Level 1, Building JHV2, Jape Homemaker Village, 356 Bagot Road, Millner NT 0810.</w:t>
            </w:r>
          </w:p>
        </w:tc>
      </w:tr>
      <w:bookmarkEnd w:id="0"/>
    </w:tbl>
    <w:p w14:paraId="4A07B9EF" w14:textId="77777777" w:rsidR="00266CBE" w:rsidRDefault="00266CBE" w:rsidP="00266CBE">
      <w:pPr>
        <w:jc w:val="both"/>
        <w:rPr>
          <w:iCs/>
          <w:sz w:val="21"/>
          <w:szCs w:val="21"/>
        </w:rPr>
      </w:pPr>
    </w:p>
    <w:sectPr w:rsidR="00266CBE" w:rsidSect="00C95D30">
      <w:footerReference w:type="default" r:id="rId21"/>
      <w:headerReference w:type="first" r:id="rId22"/>
      <w:pgSz w:w="11906" w:h="16838" w:code="9"/>
      <w:pgMar w:top="794" w:right="794" w:bottom="794"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F3AC" w14:textId="77777777" w:rsidR="007B102E" w:rsidRDefault="007B102E">
      <w:r>
        <w:separator/>
      </w:r>
    </w:p>
  </w:endnote>
  <w:endnote w:type="continuationSeparator" w:id="0">
    <w:p w14:paraId="15C007A8" w14:textId="77777777" w:rsidR="007B102E" w:rsidRDefault="007B102E">
      <w:r>
        <w:continuationSeparator/>
      </w:r>
    </w:p>
  </w:endnote>
  <w:endnote w:type="continuationNotice" w:id="1">
    <w:p w14:paraId="2A693C83" w14:textId="77777777" w:rsidR="007B102E" w:rsidRDefault="007B10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0DE80CB6"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E45536">
              <w:rPr>
                <w:rStyle w:val="PageNumber"/>
                <w:noProof/>
              </w:rPr>
              <w:t>4</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C32E" w14:textId="77777777" w:rsidR="00964B22" w:rsidRPr="00F538BD" w:rsidRDefault="004E7885" w:rsidP="004E7885">
    <w:pPr>
      <w:spacing w:after="0"/>
      <w:jc w:val="right"/>
      <w:rPr>
        <w:sz w:val="6"/>
        <w:szCs w:val="6"/>
      </w:rPr>
    </w:pPr>
    <w:r w:rsidRPr="001852AF">
      <w:rPr>
        <w:noProof/>
        <w:lang w:eastAsia="en-AU"/>
      </w:rPr>
      <w:drawing>
        <wp:inline distT="0" distB="0" distL="0" distR="0" wp14:anchorId="0CCD0D56" wp14:editId="31856380">
          <wp:extent cx="1572479" cy="561600"/>
          <wp:effectExtent l="0" t="0" r="8890" b="0"/>
          <wp:docPr id="1823517930" name="Picture 1823517930"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2629" w14:textId="77777777" w:rsidR="009B7C35" w:rsidRPr="00A50829" w:rsidRDefault="009B7C35"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A50829" w:rsidRPr="00132658" w14:paraId="440A4621" w14:textId="77777777" w:rsidTr="00AD224A">
      <w:trPr>
        <w:cantSplit/>
        <w:trHeight w:hRule="exact" w:val="850"/>
        <w:tblHeader/>
      </w:trPr>
      <w:tc>
        <w:tcPr>
          <w:tcW w:w="10318" w:type="dxa"/>
          <w:vAlign w:val="bottom"/>
        </w:tcPr>
        <w:p w14:paraId="2585B32F" w14:textId="05B778CA" w:rsidR="00A50829" w:rsidRDefault="00A50829" w:rsidP="00A50829">
          <w:pPr>
            <w:spacing w:after="0"/>
            <w:rPr>
              <w:rStyle w:val="PageNumber"/>
              <w:b/>
            </w:rPr>
          </w:pPr>
          <w:r>
            <w:rPr>
              <w:rStyle w:val="PageNumber"/>
            </w:rPr>
            <w:t xml:space="preserve">Department of </w:t>
          </w:r>
          <w:sdt>
            <w:sdtPr>
              <w:rPr>
                <w:rStyle w:val="PageNumber"/>
                <w:b/>
              </w:rPr>
              <w:alias w:val="Company"/>
              <w:tag w:val=""/>
              <w:id w:val="-1550452142"/>
              <w:placeholder>
                <w:docPart w:val="2F656C5345C14949AF6CE84F0216F6B7"/>
              </w:placeholder>
              <w:dataBinding w:prefixMappings="xmlns:ns0='http://schemas.openxmlformats.org/officeDocument/2006/extended-properties' " w:xpath="/ns0:Properties[1]/ns0:Company[1]" w:storeItemID="{6668398D-A668-4E3E-A5EB-62B293D839F1}"/>
              <w:text w:multiLine="1"/>
            </w:sdtPr>
            <w:sdtContent>
              <w:r w:rsidR="00266CBE">
                <w:rPr>
                  <w:rStyle w:val="PageNumber"/>
                  <w:b/>
                </w:rPr>
                <w:t>People, Sport and Culture</w:t>
              </w:r>
            </w:sdtContent>
          </w:sdt>
          <w:r w:rsidRPr="00CE6614">
            <w:rPr>
              <w:rStyle w:val="PageNumber"/>
            </w:rPr>
            <w:t xml:space="preserve"> </w:t>
          </w:r>
          <w:r w:rsidR="00266CBE">
            <w:rPr>
              <w:rStyle w:val="PageNumber"/>
            </w:rPr>
            <w:t>–</w:t>
          </w:r>
          <w:r w:rsidRPr="00CE6614">
            <w:rPr>
              <w:rStyle w:val="PageNumber"/>
            </w:rPr>
            <w:t xml:space="preserve"> </w:t>
          </w:r>
          <w:r w:rsidR="00266CBE">
            <w:rPr>
              <w:rStyle w:val="PageNumber"/>
            </w:rPr>
            <w:t>Office of Youth Affairs</w:t>
          </w:r>
        </w:p>
        <w:p w14:paraId="6909C52B" w14:textId="394FB254" w:rsidR="00266CBE" w:rsidRDefault="00000000" w:rsidP="00266CBE">
          <w:pPr>
            <w:spacing w:after="0"/>
            <w:rPr>
              <w:rStyle w:val="PageNumber"/>
            </w:rPr>
          </w:pPr>
          <w:sdt>
            <w:sdtPr>
              <w:rPr>
                <w:rStyle w:val="PageNumber"/>
              </w:rPr>
              <w:alias w:val="Date"/>
              <w:tag w:val=""/>
              <w:id w:val="1578473972"/>
              <w:placeholder>
                <w:docPart w:val="2D3A5AA1DF8C4308A322EC7845F76CA4"/>
              </w:placeholder>
              <w:dataBinding w:prefixMappings="xmlns:ns0='http://schemas.microsoft.com/office/2006/coverPageProps' " w:xpath="/ns0:CoverPageProperties[1]/ns0:PublishDate[1]" w:storeItemID="{55AF091B-3C7A-41E3-B477-F2FDAA23CFDA}"/>
              <w15:color w:val="000000"/>
              <w:date w:fullDate="2026-08-17T00:00:00Z">
                <w:dateFormat w:val="d MMMM yyyy"/>
                <w:lid w:val="en-AU"/>
                <w:storeMappedDataAs w:val="dateTime"/>
                <w:calendar w:val="gregorian"/>
              </w:date>
            </w:sdtPr>
            <w:sdtContent>
              <w:r w:rsidR="00266CBE">
                <w:rPr>
                  <w:rStyle w:val="PageNumber"/>
                </w:rPr>
                <w:t>1</w:t>
              </w:r>
              <w:r w:rsidR="004522E0">
                <w:rPr>
                  <w:rStyle w:val="PageNumber"/>
                </w:rPr>
                <w:t>7</w:t>
              </w:r>
              <w:r w:rsidR="00266CBE">
                <w:rPr>
                  <w:rStyle w:val="PageNumber"/>
                </w:rPr>
                <w:t xml:space="preserve"> August 202</w:t>
              </w:r>
              <w:r w:rsidR="004522E0">
                <w:rPr>
                  <w:rStyle w:val="PageNumber"/>
                </w:rPr>
                <w:t>6</w:t>
              </w:r>
            </w:sdtContent>
          </w:sdt>
          <w:r w:rsidR="00A50829" w:rsidRPr="00CE6614">
            <w:rPr>
              <w:rStyle w:val="PageNumber"/>
            </w:rPr>
            <w:t xml:space="preserve"> </w:t>
          </w:r>
        </w:p>
        <w:p w14:paraId="1C820BC5" w14:textId="149D13B5" w:rsidR="00A50829" w:rsidRPr="00AC4488" w:rsidRDefault="00A50829" w:rsidP="00266CBE">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15DB4">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15DB4">
            <w:rPr>
              <w:rStyle w:val="PageNumber"/>
              <w:noProof/>
            </w:rPr>
            <w:t>4</w:t>
          </w:r>
          <w:r w:rsidRPr="00AC4488">
            <w:rPr>
              <w:rStyle w:val="PageNumber"/>
            </w:rPr>
            <w:fldChar w:fldCharType="end"/>
          </w:r>
        </w:p>
      </w:tc>
    </w:tr>
  </w:tbl>
  <w:p w14:paraId="5931375A" w14:textId="77777777" w:rsidR="00417E19" w:rsidRDefault="00417E19" w:rsidP="00AD1B2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28C1" w14:textId="77777777" w:rsidR="007B102E" w:rsidRDefault="007B102E">
      <w:r>
        <w:separator/>
      </w:r>
    </w:p>
  </w:footnote>
  <w:footnote w:type="continuationSeparator" w:id="0">
    <w:p w14:paraId="6EE57A85" w14:textId="77777777" w:rsidR="007B102E" w:rsidRDefault="007B102E">
      <w:r>
        <w:continuationSeparator/>
      </w:r>
    </w:p>
  </w:footnote>
  <w:footnote w:type="continuationNotice" w:id="1">
    <w:p w14:paraId="57E4571A" w14:textId="77777777" w:rsidR="007B102E" w:rsidRDefault="007B10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E40D" w14:textId="1A78AE97" w:rsidR="00964B22" w:rsidRPr="008E0345" w:rsidRDefault="00000000" w:rsidP="005A5A44">
    <w:pPr>
      <w:pStyle w:val="Header"/>
    </w:pPr>
    <w:sdt>
      <w:sdtPr>
        <w:alias w:val="Title"/>
        <w:tag w:val=""/>
        <w:id w:val="-477918894"/>
        <w:placeholder>
          <w:docPart w:val="BC704FAEA0C64A46A814944EC49B41C6"/>
        </w:placeholder>
        <w:dataBinding w:prefixMappings="xmlns:ns0='http://purl.org/dc/elements/1.1/' xmlns:ns1='http://schemas.openxmlformats.org/package/2006/metadata/core-properties' " w:xpath="/ns1:coreProperties[1]/ns0:title[1]" w:storeItemID="{6C3C8BC8-F283-45AE-878A-BAB7291924A1}"/>
        <w:text/>
      </w:sdtPr>
      <w:sdtContent>
        <w:r w:rsidR="00415727">
          <w:t>NT Youth Week Ambassador Program</w:t>
        </w:r>
      </w:sdtContent>
    </w:sdt>
    <w:r w:rsidR="00266CBE">
      <w:t xml:space="preserve"> </w:t>
    </w:r>
    <w:r w:rsidR="00415727">
      <w:t>202</w:t>
    </w:r>
    <w:r w:rsidR="004522E0">
      <w:t>7</w:t>
    </w:r>
    <w:r w:rsidR="00415727">
      <w:t xml:space="preserve"> </w:t>
    </w:r>
    <w:r w:rsidR="00266CBE">
      <w:t>–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70F7" w14:textId="77777777" w:rsidR="004522E0" w:rsidRDefault="004522E0" w:rsidP="00A32EFF">
    <w:pPr>
      <w:tabs>
        <w:tab w:val="right" w:pos="10318"/>
      </w:tabs>
      <w:rPr>
        <w:noProof/>
        <w:lang w:eastAsia="en-AU"/>
      </w:rPr>
    </w:pPr>
  </w:p>
  <w:p w14:paraId="1AF993DF" w14:textId="53E0F1DC" w:rsidR="004B7373" w:rsidRPr="00BD0F38" w:rsidRDefault="004522E0" w:rsidP="00A32EFF">
    <w:pPr>
      <w:tabs>
        <w:tab w:val="right" w:pos="10318"/>
      </w:tabs>
    </w:pPr>
    <w:r>
      <w:rPr>
        <w:noProof/>
        <w:lang w:eastAsia="en-AU"/>
      </w:rPr>
      <w:drawing>
        <wp:anchor distT="0" distB="0" distL="114300" distR="114300" simplePos="0" relativeHeight="251658240" behindDoc="1" locked="0" layoutInCell="1" allowOverlap="1" wp14:anchorId="3A1B5879" wp14:editId="528EDCE4">
          <wp:simplePos x="0" y="0"/>
          <wp:positionH relativeFrom="page">
            <wp:align>right</wp:align>
          </wp:positionH>
          <wp:positionV relativeFrom="paragraph">
            <wp:posOffset>1964451</wp:posOffset>
          </wp:positionV>
          <wp:extent cx="7552706" cy="5996553"/>
          <wp:effectExtent l="0" t="0" r="0" b="4445"/>
          <wp:wrapNone/>
          <wp:docPr id="1254994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166" t="1016" r="9992" b="7470"/>
                  <a:stretch>
                    <a:fillRect/>
                  </a:stretch>
                </pic:blipFill>
                <pic:spPr bwMode="auto">
                  <a:xfrm>
                    <a:off x="0" y="0"/>
                    <a:ext cx="7552706" cy="59965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130893165"/>
      <w:placeholder>
        <w:docPart w:val="E4296A6F337D476A9D6DDA0AEC1F7DD6"/>
      </w:placeholder>
      <w:dataBinding w:prefixMappings="xmlns:ns0='http://purl.org/dc/elements/1.1/' xmlns:ns1='http://schemas.openxmlformats.org/package/2006/metadata/core-properties' " w:xpath="/ns1:coreProperties[1]/ns0:title[1]" w:storeItemID="{6C3C8BC8-F283-45AE-878A-BAB7291924A1}"/>
      <w:text/>
    </w:sdtPr>
    <w:sdtContent>
      <w:p w14:paraId="4744D1EF" w14:textId="5A468177" w:rsidR="00983000" w:rsidRPr="00964B22" w:rsidRDefault="00415727" w:rsidP="008E0345">
        <w:pPr>
          <w:pStyle w:val="Header"/>
          <w:rPr>
            <w:b/>
          </w:rPr>
        </w:pPr>
        <w:r>
          <w:t>NT Youth Week Ambassador Program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68C"/>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 w15:restartNumberingAfterBreak="0">
    <w:nsid w:val="06DC644B"/>
    <w:multiLevelType w:val="hybridMultilevel"/>
    <w:tmpl w:val="C1B6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DBF"/>
    <w:multiLevelType w:val="hybridMultilevel"/>
    <w:tmpl w:val="E5B271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3D2B29"/>
    <w:multiLevelType w:val="hybridMultilevel"/>
    <w:tmpl w:val="ED206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245D0"/>
    <w:multiLevelType w:val="multilevel"/>
    <w:tmpl w:val="0C78A7AC"/>
    <w:name w:val="NTG Table Bullet List322"/>
    <w:numStyleLink w:val="Tablebulletlist"/>
  </w:abstractNum>
  <w:abstractNum w:abstractNumId="5" w15:restartNumberingAfterBreak="0">
    <w:nsid w:val="0BF725AC"/>
    <w:multiLevelType w:val="hybridMultilevel"/>
    <w:tmpl w:val="FD1CD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195B3C"/>
    <w:multiLevelType w:val="multilevel"/>
    <w:tmpl w:val="3928FD02"/>
    <w:name w:val="NTG Table Bullet List3322222"/>
    <w:numStyleLink w:val="Bulletlist"/>
  </w:abstractNum>
  <w:abstractNum w:abstractNumId="7" w15:restartNumberingAfterBreak="0">
    <w:nsid w:val="0F7A7A0C"/>
    <w:multiLevelType w:val="hybridMultilevel"/>
    <w:tmpl w:val="F7308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244A1"/>
    <w:multiLevelType w:val="multilevel"/>
    <w:tmpl w:val="0C78A7AC"/>
    <w:name w:val="NTG Table Bullet List332"/>
    <w:numStyleLink w:val="Tablebulletlist"/>
  </w:abstractNum>
  <w:abstractNum w:abstractNumId="9" w15:restartNumberingAfterBreak="0">
    <w:nsid w:val="1012237B"/>
    <w:multiLevelType w:val="multilevel"/>
    <w:tmpl w:val="0C78A7AC"/>
    <w:name w:val="NTG Table Bullet List32"/>
    <w:numStyleLink w:val="Tablebulletlist"/>
  </w:abstractNum>
  <w:abstractNum w:abstractNumId="10" w15:restartNumberingAfterBreak="0">
    <w:nsid w:val="15E93577"/>
    <w:multiLevelType w:val="multilevel"/>
    <w:tmpl w:val="4E6AC8F6"/>
    <w:name w:val="NTG Table Bullet List33222222"/>
    <w:numStyleLink w:val="Numberlist"/>
  </w:abstractNum>
  <w:abstractNum w:abstractNumId="11" w15:restartNumberingAfterBreak="0">
    <w:nsid w:val="163515A8"/>
    <w:multiLevelType w:val="hybridMultilevel"/>
    <w:tmpl w:val="0A14065E"/>
    <w:lvl w:ilvl="0" w:tplc="14FA3692">
      <w:start w:val="1"/>
      <w:numFmt w:val="bullet"/>
      <w:lvlText w:val="o"/>
      <w:lvlJc w:val="left"/>
      <w:pPr>
        <w:ind w:left="1077" w:hanging="357"/>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4A4348"/>
    <w:multiLevelType w:val="hybridMultilevel"/>
    <w:tmpl w:val="A804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D26C06"/>
    <w:multiLevelType w:val="multilevel"/>
    <w:tmpl w:val="3E5E177A"/>
    <w:name w:val="NTG Table Bullet List33222222222222222"/>
    <w:numStyleLink w:val="Tablenumberlist"/>
  </w:abstractNum>
  <w:abstractNum w:abstractNumId="14" w15:restartNumberingAfterBreak="0">
    <w:nsid w:val="19533A06"/>
    <w:multiLevelType w:val="multilevel"/>
    <w:tmpl w:val="3928FD02"/>
    <w:name w:val="NTG Table Bullet List3222"/>
    <w:numStyleLink w:val="Bulletlist"/>
  </w:abstractNum>
  <w:abstractNum w:abstractNumId="15"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6" w15:restartNumberingAfterBreak="0">
    <w:nsid w:val="1B26429D"/>
    <w:multiLevelType w:val="multilevel"/>
    <w:tmpl w:val="3E5E177A"/>
    <w:name w:val="NTG Table Bullet List33222222222"/>
    <w:numStyleLink w:val="Tablenumberlist"/>
  </w:abstractNum>
  <w:abstractNum w:abstractNumId="17" w15:restartNumberingAfterBreak="0">
    <w:nsid w:val="1B803779"/>
    <w:multiLevelType w:val="hybridMultilevel"/>
    <w:tmpl w:val="C2D61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86276C"/>
    <w:multiLevelType w:val="multilevel"/>
    <w:tmpl w:val="3928FD02"/>
    <w:name w:val="NTG Table Bullet List32223"/>
    <w:numStyleLink w:val="Bulletlist"/>
  </w:abstractNum>
  <w:abstractNum w:abstractNumId="19" w15:restartNumberingAfterBreak="0">
    <w:nsid w:val="1D0744AE"/>
    <w:multiLevelType w:val="multilevel"/>
    <w:tmpl w:val="3E5E177A"/>
    <w:name w:val="NTG Table Bullet List3222322"/>
    <w:numStyleLink w:val="Tablenumberlist"/>
  </w:abstractNum>
  <w:abstractNum w:abstractNumId="20" w15:restartNumberingAfterBreak="0">
    <w:nsid w:val="1EF00CF1"/>
    <w:multiLevelType w:val="hybridMultilevel"/>
    <w:tmpl w:val="037E70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2" w15:restartNumberingAfterBreak="0">
    <w:nsid w:val="272E3F76"/>
    <w:multiLevelType w:val="multilevel"/>
    <w:tmpl w:val="3E5E177A"/>
    <w:name w:val="NTG Table Bullet List3322"/>
    <w:numStyleLink w:val="Tablenumberlist"/>
  </w:abstractNum>
  <w:abstractNum w:abstractNumId="23" w15:restartNumberingAfterBreak="0">
    <w:nsid w:val="27CE4608"/>
    <w:multiLevelType w:val="multilevel"/>
    <w:tmpl w:val="3E5E177A"/>
    <w:name w:val="NTG Table Bullet List33222"/>
    <w:numStyleLink w:val="Tablenumberlist"/>
  </w:abstractNum>
  <w:abstractNum w:abstractNumId="24" w15:restartNumberingAfterBreak="0">
    <w:nsid w:val="27D83E4D"/>
    <w:multiLevelType w:val="multilevel"/>
    <w:tmpl w:val="3928FD02"/>
    <w:numStyleLink w:val="Bulletlist"/>
  </w:abstractNum>
  <w:abstractNum w:abstractNumId="25" w15:restartNumberingAfterBreak="0">
    <w:nsid w:val="2A1520E7"/>
    <w:multiLevelType w:val="multilevel"/>
    <w:tmpl w:val="4E6AC8F6"/>
    <w:numStyleLink w:val="Numberlist"/>
  </w:abstractNum>
  <w:abstractNum w:abstractNumId="2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7" w15:restartNumberingAfterBreak="0">
    <w:nsid w:val="2D9612F8"/>
    <w:multiLevelType w:val="hybridMultilevel"/>
    <w:tmpl w:val="1144D092"/>
    <w:lvl w:ilvl="0" w:tplc="0C090001">
      <w:start w:val="1"/>
      <w:numFmt w:val="bullet"/>
      <w:lvlText w:val=""/>
      <w:lvlJc w:val="left"/>
      <w:pPr>
        <w:ind w:left="720" w:hanging="360"/>
      </w:pPr>
      <w:rPr>
        <w:rFonts w:ascii="Symbol" w:hAnsi="Symbol" w:hint="default"/>
      </w:rPr>
    </w:lvl>
    <w:lvl w:ilvl="1" w:tplc="14FA3692">
      <w:start w:val="1"/>
      <w:numFmt w:val="bullet"/>
      <w:lvlText w:val="o"/>
      <w:lvlJc w:val="left"/>
      <w:pPr>
        <w:ind w:left="1077" w:hanging="35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693641"/>
    <w:multiLevelType w:val="multilevel"/>
    <w:tmpl w:val="3E5E177A"/>
    <w:name w:val="NTG Table Bullet List33"/>
    <w:numStyleLink w:val="Tablenumberlist"/>
  </w:abstractNum>
  <w:abstractNum w:abstractNumId="29" w15:restartNumberingAfterBreak="0">
    <w:nsid w:val="2EF077BC"/>
    <w:multiLevelType w:val="multilevel"/>
    <w:tmpl w:val="0C78A7AC"/>
    <w:name w:val="NTG Table Bullet List33222222222222222222"/>
    <w:numStyleLink w:val="Tablebulletlist"/>
  </w:abstractNum>
  <w:abstractNum w:abstractNumId="30" w15:restartNumberingAfterBreak="0">
    <w:nsid w:val="32CB5662"/>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1" w15:restartNumberingAfterBreak="0">
    <w:nsid w:val="32DF44DA"/>
    <w:multiLevelType w:val="multilevel"/>
    <w:tmpl w:val="3E5E177A"/>
    <w:name w:val="NTG Table Bullet List3222323"/>
    <w:numStyleLink w:val="Tablenumberlist"/>
  </w:abstractNum>
  <w:abstractNum w:abstractNumId="3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3"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89457ED"/>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5" w15:restartNumberingAfterBreak="0">
    <w:nsid w:val="39390CDE"/>
    <w:multiLevelType w:val="multilevel"/>
    <w:tmpl w:val="A9129B7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36" w15:restartNumberingAfterBreak="0">
    <w:nsid w:val="3BE61945"/>
    <w:multiLevelType w:val="multilevel"/>
    <w:tmpl w:val="3928FD02"/>
    <w:name w:val="NTG Table Bullet List332222222222222222"/>
    <w:numStyleLink w:val="Bulletlist"/>
  </w:abstractNum>
  <w:abstractNum w:abstractNumId="37" w15:restartNumberingAfterBreak="0">
    <w:nsid w:val="400676E3"/>
    <w:multiLevelType w:val="multilevel"/>
    <w:tmpl w:val="FD1CD746"/>
    <w:numStyleLink w:val="Numberedlist"/>
  </w:abstractNum>
  <w:abstractNum w:abstractNumId="38" w15:restartNumberingAfterBreak="0">
    <w:nsid w:val="40A9623F"/>
    <w:multiLevelType w:val="hybridMultilevel"/>
    <w:tmpl w:val="00064D9C"/>
    <w:lvl w:ilvl="0" w:tplc="033C5BAC">
      <w:start w:val="1"/>
      <w:numFmt w:val="bullet"/>
      <w:lvlText w:val=""/>
      <w:lvlJc w:val="left"/>
      <w:pPr>
        <w:ind w:left="357" w:hanging="357"/>
      </w:pPr>
      <w:rPr>
        <w:rFonts w:ascii="Symbol" w:hAnsi="Symbol" w:hint="default"/>
      </w:rPr>
    </w:lvl>
    <w:lvl w:ilvl="1" w:tplc="C3CE477E">
      <w:start w:val="1"/>
      <w:numFmt w:val="bullet"/>
      <w:lvlText w:val="o"/>
      <w:lvlJc w:val="left"/>
      <w:pPr>
        <w:ind w:left="714" w:hanging="357"/>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23D6322"/>
    <w:multiLevelType w:val="hybridMultilevel"/>
    <w:tmpl w:val="A9C45F8E"/>
    <w:lvl w:ilvl="0" w:tplc="14FA3692">
      <w:start w:val="1"/>
      <w:numFmt w:val="bullet"/>
      <w:lvlText w:val="o"/>
      <w:lvlJc w:val="left"/>
      <w:pPr>
        <w:ind w:left="1077" w:hanging="35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A124F1"/>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1" w15:restartNumberingAfterBreak="0">
    <w:nsid w:val="49FD3A20"/>
    <w:multiLevelType w:val="multilevel"/>
    <w:tmpl w:val="3E5E177A"/>
    <w:name w:val="NTG Table Bullet List3322222222222"/>
    <w:numStyleLink w:val="Tablenumberlist"/>
  </w:abstractNum>
  <w:abstractNum w:abstractNumId="42"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3"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4" w15:restartNumberingAfterBreak="0">
    <w:nsid w:val="5044168B"/>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5" w15:restartNumberingAfterBreak="0">
    <w:nsid w:val="50686BF7"/>
    <w:multiLevelType w:val="hybridMultilevel"/>
    <w:tmpl w:val="5ED6C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1CC4897"/>
    <w:multiLevelType w:val="hybridMultilevel"/>
    <w:tmpl w:val="100C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2CB786D"/>
    <w:multiLevelType w:val="multilevel"/>
    <w:tmpl w:val="FD1CD746"/>
    <w:numStyleLink w:val="Numberedlist"/>
  </w:abstractNum>
  <w:abstractNum w:abstractNumId="48" w15:restartNumberingAfterBreak="0">
    <w:nsid w:val="53842BC6"/>
    <w:multiLevelType w:val="multilevel"/>
    <w:tmpl w:val="0C78A7AC"/>
    <w:numStyleLink w:val="Tablebulletlist"/>
  </w:abstractNum>
  <w:abstractNum w:abstractNumId="4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0" w15:restartNumberingAfterBreak="0">
    <w:nsid w:val="569B4482"/>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1" w15:restartNumberingAfterBreak="0">
    <w:nsid w:val="56DA2CAE"/>
    <w:multiLevelType w:val="multilevel"/>
    <w:tmpl w:val="3E5E177A"/>
    <w:name w:val="NTG Table Bullet List332222222222222"/>
    <w:numStyleLink w:val="Tablenumberlist"/>
  </w:abstractNum>
  <w:abstractNum w:abstractNumId="52" w15:restartNumberingAfterBreak="0">
    <w:nsid w:val="583359D9"/>
    <w:multiLevelType w:val="multilevel"/>
    <w:tmpl w:val="3E5E177A"/>
    <w:name w:val="NTG Table Bullet List332222222"/>
    <w:numStyleLink w:val="Tablenumberlist"/>
  </w:abstractNum>
  <w:abstractNum w:abstractNumId="53" w15:restartNumberingAfterBreak="0">
    <w:nsid w:val="58405D33"/>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4" w15:restartNumberingAfterBreak="0">
    <w:nsid w:val="58DC34FF"/>
    <w:multiLevelType w:val="hybridMultilevel"/>
    <w:tmpl w:val="D67C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8E21323"/>
    <w:multiLevelType w:val="multilevel"/>
    <w:tmpl w:val="4E6AC8F6"/>
    <w:numStyleLink w:val="Numberlist"/>
  </w:abstractNum>
  <w:abstractNum w:abstractNumId="56" w15:restartNumberingAfterBreak="0">
    <w:nsid w:val="58F5768C"/>
    <w:multiLevelType w:val="hybridMultilevel"/>
    <w:tmpl w:val="75D29F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B9A5FFE"/>
    <w:multiLevelType w:val="multilevel"/>
    <w:tmpl w:val="0C78A7AC"/>
    <w:name w:val="NTG Table Bullet List33222222222222"/>
    <w:numStyleLink w:val="Tablebulletlist"/>
  </w:abstractNum>
  <w:abstractNum w:abstractNumId="58" w15:restartNumberingAfterBreak="0">
    <w:nsid w:val="5D444259"/>
    <w:multiLevelType w:val="multilevel"/>
    <w:tmpl w:val="0C78A7AC"/>
    <w:name w:val="NTG Table Bullet List332222"/>
    <w:numStyleLink w:val="Tablebulletlist"/>
  </w:abstractNum>
  <w:abstractNum w:abstractNumId="59" w15:restartNumberingAfterBreak="0">
    <w:nsid w:val="623009DC"/>
    <w:multiLevelType w:val="hybridMultilevel"/>
    <w:tmpl w:val="D260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42B0A38"/>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61" w15:restartNumberingAfterBreak="0">
    <w:nsid w:val="65757574"/>
    <w:multiLevelType w:val="hybridMultilevel"/>
    <w:tmpl w:val="5A7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5A52BB0"/>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3" w15:restartNumberingAfterBreak="0">
    <w:nsid w:val="69262556"/>
    <w:multiLevelType w:val="multilevel"/>
    <w:tmpl w:val="3E5E177A"/>
    <w:name w:val="NTG Table Bullet List3322222222222222"/>
    <w:numStyleLink w:val="Tablenumberlist"/>
  </w:abstractNum>
  <w:abstractNum w:abstractNumId="64" w15:restartNumberingAfterBreak="0">
    <w:nsid w:val="7453664D"/>
    <w:multiLevelType w:val="multilevel"/>
    <w:tmpl w:val="0C78A7AC"/>
    <w:name w:val="NTG Table Bullet List3322222222222222222"/>
    <w:numStyleLink w:val="Tablebulletlist"/>
  </w:abstractNum>
  <w:abstractNum w:abstractNumId="65" w15:restartNumberingAfterBreak="0">
    <w:nsid w:val="76141D1E"/>
    <w:multiLevelType w:val="multilevel"/>
    <w:tmpl w:val="0C78A7AC"/>
    <w:name w:val="NTG Table Bullet List332222222222"/>
    <w:numStyleLink w:val="Tablebulletlist"/>
  </w:abstractNum>
  <w:abstractNum w:abstractNumId="66" w15:restartNumberingAfterBreak="0">
    <w:nsid w:val="765A32D4"/>
    <w:multiLevelType w:val="multilevel"/>
    <w:tmpl w:val="4E6AC8F6"/>
    <w:numStyleLink w:val="Numberlist"/>
  </w:abstractNum>
  <w:abstractNum w:abstractNumId="67" w15:restartNumberingAfterBreak="0">
    <w:nsid w:val="770379B5"/>
    <w:multiLevelType w:val="hybridMultilevel"/>
    <w:tmpl w:val="E43EB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87E50AE"/>
    <w:multiLevelType w:val="hybridMultilevel"/>
    <w:tmpl w:val="C5722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9CC6470"/>
    <w:multiLevelType w:val="multilevel"/>
    <w:tmpl w:val="CB32F200"/>
    <w:lvl w:ilvl="0">
      <w:start w:val="1"/>
      <w:numFmt w:val="decimal"/>
      <w:pStyle w:val="Heading1"/>
      <w:suff w:val="space"/>
      <w:lvlText w:val="%1."/>
      <w:lvlJc w:val="left"/>
      <w:pPr>
        <w:ind w:left="432" w:hanging="432"/>
      </w:pPr>
      <w:rPr>
        <w:rFonts w:hint="default"/>
        <w:b w:val="0"/>
        <w:i w:val="0"/>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7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994408167">
    <w:abstractNumId w:val="32"/>
  </w:num>
  <w:num w:numId="2" w16cid:durableId="1018698121">
    <w:abstractNumId w:val="21"/>
  </w:num>
  <w:num w:numId="3" w16cid:durableId="974025919">
    <w:abstractNumId w:val="69"/>
  </w:num>
  <w:num w:numId="4" w16cid:durableId="1306158225">
    <w:abstractNumId w:val="42"/>
  </w:num>
  <w:num w:numId="5" w16cid:durableId="899513662">
    <w:abstractNumId w:val="26"/>
  </w:num>
  <w:num w:numId="6" w16cid:durableId="464005404">
    <w:abstractNumId w:val="15"/>
  </w:num>
  <w:num w:numId="7" w16cid:durableId="1367758493">
    <w:abstractNumId w:val="48"/>
  </w:num>
  <w:num w:numId="8" w16cid:durableId="1394742345">
    <w:abstractNumId w:val="24"/>
  </w:num>
  <w:num w:numId="9" w16cid:durableId="1889024253">
    <w:abstractNumId w:val="55"/>
  </w:num>
  <w:num w:numId="10" w16cid:durableId="1672216852">
    <w:abstractNumId w:val="20"/>
  </w:num>
  <w:num w:numId="11" w16cid:durableId="1852406619">
    <w:abstractNumId w:val="61"/>
  </w:num>
  <w:num w:numId="12" w16cid:durableId="182978008">
    <w:abstractNumId w:val="17"/>
  </w:num>
  <w:num w:numId="13" w16cid:durableId="1866552257">
    <w:abstractNumId w:val="1"/>
  </w:num>
  <w:num w:numId="14" w16cid:durableId="1332871693">
    <w:abstractNumId w:val="59"/>
  </w:num>
  <w:num w:numId="15" w16cid:durableId="1326128307">
    <w:abstractNumId w:val="25"/>
  </w:num>
  <w:num w:numId="16" w16cid:durableId="808745531">
    <w:abstractNumId w:val="60"/>
  </w:num>
  <w:num w:numId="17" w16cid:durableId="73403240">
    <w:abstractNumId w:val="66"/>
  </w:num>
  <w:num w:numId="18" w16cid:durableId="1648707799">
    <w:abstractNumId w:val="54"/>
  </w:num>
  <w:num w:numId="19" w16cid:durableId="980426313">
    <w:abstractNumId w:val="46"/>
  </w:num>
  <w:num w:numId="20" w16cid:durableId="469247984">
    <w:abstractNumId w:val="50"/>
  </w:num>
  <w:num w:numId="21" w16cid:durableId="1683236104">
    <w:abstractNumId w:val="38"/>
  </w:num>
  <w:num w:numId="22" w16cid:durableId="641036736">
    <w:abstractNumId w:val="53"/>
  </w:num>
  <w:num w:numId="23" w16cid:durableId="1873424086">
    <w:abstractNumId w:val="44"/>
  </w:num>
  <w:num w:numId="24" w16cid:durableId="129134223">
    <w:abstractNumId w:val="40"/>
  </w:num>
  <w:num w:numId="25" w16cid:durableId="2127967453">
    <w:abstractNumId w:val="35"/>
  </w:num>
  <w:num w:numId="26" w16cid:durableId="415371281">
    <w:abstractNumId w:val="12"/>
  </w:num>
  <w:num w:numId="27" w16cid:durableId="339478736">
    <w:abstractNumId w:val="67"/>
  </w:num>
  <w:num w:numId="28" w16cid:durableId="1722048095">
    <w:abstractNumId w:val="34"/>
  </w:num>
  <w:num w:numId="29" w16cid:durableId="333150899">
    <w:abstractNumId w:val="27"/>
  </w:num>
  <w:num w:numId="30" w16cid:durableId="1875999733">
    <w:abstractNumId w:val="0"/>
  </w:num>
  <w:num w:numId="31" w16cid:durableId="811141564">
    <w:abstractNumId w:val="39"/>
  </w:num>
  <w:num w:numId="32" w16cid:durableId="731663890">
    <w:abstractNumId w:val="11"/>
  </w:num>
  <w:num w:numId="33" w16cid:durableId="884101862">
    <w:abstractNumId w:val="62"/>
  </w:num>
  <w:num w:numId="34" w16cid:durableId="25251280">
    <w:abstractNumId w:val="30"/>
  </w:num>
  <w:num w:numId="35" w16cid:durableId="1985694303">
    <w:abstractNumId w:val="68"/>
  </w:num>
  <w:num w:numId="36" w16cid:durableId="1534265488">
    <w:abstractNumId w:val="56"/>
  </w:num>
  <w:num w:numId="37" w16cid:durableId="1088188581">
    <w:abstractNumId w:val="5"/>
  </w:num>
  <w:num w:numId="38" w16cid:durableId="981159042">
    <w:abstractNumId w:val="33"/>
  </w:num>
  <w:num w:numId="39" w16cid:durableId="1264414955">
    <w:abstractNumId w:val="47"/>
  </w:num>
  <w:num w:numId="40" w16cid:durableId="782116734">
    <w:abstractNumId w:val="37"/>
  </w:num>
  <w:num w:numId="41" w16cid:durableId="1412432412">
    <w:abstractNumId w:val="2"/>
  </w:num>
  <w:num w:numId="42" w16cid:durableId="4273125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8636947">
    <w:abstractNumId w:val="7"/>
  </w:num>
  <w:num w:numId="44" w16cid:durableId="708335096">
    <w:abstractNumId w:val="45"/>
  </w:num>
  <w:num w:numId="45" w16cid:durableId="135635000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efaultTableStyle w:val="NTGtable1"/>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CD"/>
    <w:rsid w:val="00001DDF"/>
    <w:rsid w:val="0000322D"/>
    <w:rsid w:val="00007670"/>
    <w:rsid w:val="00010665"/>
    <w:rsid w:val="000238B4"/>
    <w:rsid w:val="0002393A"/>
    <w:rsid w:val="00027DB8"/>
    <w:rsid w:val="000307A7"/>
    <w:rsid w:val="00031A96"/>
    <w:rsid w:val="00040BF3"/>
    <w:rsid w:val="0004562E"/>
    <w:rsid w:val="00046C59"/>
    <w:rsid w:val="00050358"/>
    <w:rsid w:val="00051362"/>
    <w:rsid w:val="00051F45"/>
    <w:rsid w:val="00052953"/>
    <w:rsid w:val="0005341A"/>
    <w:rsid w:val="00056DEF"/>
    <w:rsid w:val="000659B4"/>
    <w:rsid w:val="000720BE"/>
    <w:rsid w:val="0007259C"/>
    <w:rsid w:val="00080202"/>
    <w:rsid w:val="00080DCD"/>
    <w:rsid w:val="00080E22"/>
    <w:rsid w:val="00082573"/>
    <w:rsid w:val="000840A3"/>
    <w:rsid w:val="00085062"/>
    <w:rsid w:val="00086A5F"/>
    <w:rsid w:val="000911EF"/>
    <w:rsid w:val="00092589"/>
    <w:rsid w:val="000962C5"/>
    <w:rsid w:val="000A4317"/>
    <w:rsid w:val="000A559C"/>
    <w:rsid w:val="000B280D"/>
    <w:rsid w:val="000B2CA1"/>
    <w:rsid w:val="000B6E48"/>
    <w:rsid w:val="000C186F"/>
    <w:rsid w:val="000C273C"/>
    <w:rsid w:val="000D1F29"/>
    <w:rsid w:val="000D633D"/>
    <w:rsid w:val="000E0962"/>
    <w:rsid w:val="000E342B"/>
    <w:rsid w:val="000E38FB"/>
    <w:rsid w:val="000E5DD2"/>
    <w:rsid w:val="000F2958"/>
    <w:rsid w:val="000F4805"/>
    <w:rsid w:val="000F4B45"/>
    <w:rsid w:val="00104E7F"/>
    <w:rsid w:val="001137EC"/>
    <w:rsid w:val="001152F5"/>
    <w:rsid w:val="00117743"/>
    <w:rsid w:val="00117F5B"/>
    <w:rsid w:val="00132658"/>
    <w:rsid w:val="00147DED"/>
    <w:rsid w:val="00150DC0"/>
    <w:rsid w:val="00156CD4"/>
    <w:rsid w:val="001600FA"/>
    <w:rsid w:val="00161CC6"/>
    <w:rsid w:val="00164A3E"/>
    <w:rsid w:val="00166FF6"/>
    <w:rsid w:val="00172C77"/>
    <w:rsid w:val="00176123"/>
    <w:rsid w:val="00181620"/>
    <w:rsid w:val="001957AD"/>
    <w:rsid w:val="001A2B7F"/>
    <w:rsid w:val="001A3AFD"/>
    <w:rsid w:val="001A496C"/>
    <w:rsid w:val="001A6304"/>
    <w:rsid w:val="001B2B6C"/>
    <w:rsid w:val="001B2FB8"/>
    <w:rsid w:val="001D01C4"/>
    <w:rsid w:val="001D52B0"/>
    <w:rsid w:val="001D5A18"/>
    <w:rsid w:val="001D7CA4"/>
    <w:rsid w:val="001E057F"/>
    <w:rsid w:val="001E14EB"/>
    <w:rsid w:val="001E1B10"/>
    <w:rsid w:val="001E1D4D"/>
    <w:rsid w:val="001F59E6"/>
    <w:rsid w:val="001F7EB0"/>
    <w:rsid w:val="00202014"/>
    <w:rsid w:val="00206936"/>
    <w:rsid w:val="00206C6F"/>
    <w:rsid w:val="00206FBD"/>
    <w:rsid w:val="00207746"/>
    <w:rsid w:val="00221220"/>
    <w:rsid w:val="00230031"/>
    <w:rsid w:val="00235C01"/>
    <w:rsid w:val="00236878"/>
    <w:rsid w:val="00247343"/>
    <w:rsid w:val="00247538"/>
    <w:rsid w:val="00264C90"/>
    <w:rsid w:val="00265C56"/>
    <w:rsid w:val="00266CBE"/>
    <w:rsid w:val="002716CD"/>
    <w:rsid w:val="00272232"/>
    <w:rsid w:val="00274D4B"/>
    <w:rsid w:val="002806F5"/>
    <w:rsid w:val="00281577"/>
    <w:rsid w:val="002926BC"/>
    <w:rsid w:val="00293A72"/>
    <w:rsid w:val="002A0160"/>
    <w:rsid w:val="002A30C3"/>
    <w:rsid w:val="002A6F6A"/>
    <w:rsid w:val="002A7712"/>
    <w:rsid w:val="002B38F7"/>
    <w:rsid w:val="002B4C0D"/>
    <w:rsid w:val="002B5591"/>
    <w:rsid w:val="002B6AA4"/>
    <w:rsid w:val="002C1FE9"/>
    <w:rsid w:val="002C6C39"/>
    <w:rsid w:val="002D3A57"/>
    <w:rsid w:val="002D7D05"/>
    <w:rsid w:val="002E20C8"/>
    <w:rsid w:val="002E4290"/>
    <w:rsid w:val="002E5B94"/>
    <w:rsid w:val="002E66A6"/>
    <w:rsid w:val="002F0DB1"/>
    <w:rsid w:val="002F2885"/>
    <w:rsid w:val="002F3CF1"/>
    <w:rsid w:val="002F45A1"/>
    <w:rsid w:val="002F61ED"/>
    <w:rsid w:val="003037F9"/>
    <w:rsid w:val="0030583E"/>
    <w:rsid w:val="00307FE1"/>
    <w:rsid w:val="003164BA"/>
    <w:rsid w:val="003216EA"/>
    <w:rsid w:val="003223FE"/>
    <w:rsid w:val="003258E6"/>
    <w:rsid w:val="00333665"/>
    <w:rsid w:val="00342283"/>
    <w:rsid w:val="00343A87"/>
    <w:rsid w:val="00344A36"/>
    <w:rsid w:val="003456F4"/>
    <w:rsid w:val="00347FB6"/>
    <w:rsid w:val="003504FD"/>
    <w:rsid w:val="00350881"/>
    <w:rsid w:val="00352467"/>
    <w:rsid w:val="00357D55"/>
    <w:rsid w:val="00363513"/>
    <w:rsid w:val="003657E5"/>
    <w:rsid w:val="0036589C"/>
    <w:rsid w:val="00366721"/>
    <w:rsid w:val="00371312"/>
    <w:rsid w:val="00371DC7"/>
    <w:rsid w:val="003765C6"/>
    <w:rsid w:val="00376BF0"/>
    <w:rsid w:val="00377B21"/>
    <w:rsid w:val="00390CE3"/>
    <w:rsid w:val="00394876"/>
    <w:rsid w:val="00394AAF"/>
    <w:rsid w:val="00394CE5"/>
    <w:rsid w:val="003A6341"/>
    <w:rsid w:val="003B173F"/>
    <w:rsid w:val="003B67FD"/>
    <w:rsid w:val="003B6A61"/>
    <w:rsid w:val="003D3850"/>
    <w:rsid w:val="003D42C0"/>
    <w:rsid w:val="003D5B29"/>
    <w:rsid w:val="003D7818"/>
    <w:rsid w:val="003E2445"/>
    <w:rsid w:val="003E3BB2"/>
    <w:rsid w:val="003F295A"/>
    <w:rsid w:val="003F5B58"/>
    <w:rsid w:val="0040222A"/>
    <w:rsid w:val="004047BC"/>
    <w:rsid w:val="00406497"/>
    <w:rsid w:val="004100F7"/>
    <w:rsid w:val="00414CB3"/>
    <w:rsid w:val="0041563D"/>
    <w:rsid w:val="00415727"/>
    <w:rsid w:val="00417E19"/>
    <w:rsid w:val="00420CF5"/>
    <w:rsid w:val="00422874"/>
    <w:rsid w:val="00426E25"/>
    <w:rsid w:val="00427D9C"/>
    <w:rsid w:val="00427E7E"/>
    <w:rsid w:val="0043317F"/>
    <w:rsid w:val="004433AE"/>
    <w:rsid w:val="00443B6E"/>
    <w:rsid w:val="00451D93"/>
    <w:rsid w:val="004521CB"/>
    <w:rsid w:val="004522E0"/>
    <w:rsid w:val="0045420A"/>
    <w:rsid w:val="004554D4"/>
    <w:rsid w:val="00461744"/>
    <w:rsid w:val="0046474E"/>
    <w:rsid w:val="00466185"/>
    <w:rsid w:val="004668A7"/>
    <w:rsid w:val="00466D96"/>
    <w:rsid w:val="00467747"/>
    <w:rsid w:val="00467912"/>
    <w:rsid w:val="00473C98"/>
    <w:rsid w:val="00474965"/>
    <w:rsid w:val="00482DF8"/>
    <w:rsid w:val="004864DE"/>
    <w:rsid w:val="00494BE5"/>
    <w:rsid w:val="004A0EBA"/>
    <w:rsid w:val="004A2538"/>
    <w:rsid w:val="004B0C15"/>
    <w:rsid w:val="004B20B7"/>
    <w:rsid w:val="004B35EA"/>
    <w:rsid w:val="004B69E4"/>
    <w:rsid w:val="004B7373"/>
    <w:rsid w:val="004C2BF4"/>
    <w:rsid w:val="004C6C39"/>
    <w:rsid w:val="004D075F"/>
    <w:rsid w:val="004D1B76"/>
    <w:rsid w:val="004D344E"/>
    <w:rsid w:val="004E019E"/>
    <w:rsid w:val="004E06EC"/>
    <w:rsid w:val="004E0FD7"/>
    <w:rsid w:val="004E2CB7"/>
    <w:rsid w:val="004E31D1"/>
    <w:rsid w:val="004E7885"/>
    <w:rsid w:val="004F016A"/>
    <w:rsid w:val="004F2206"/>
    <w:rsid w:val="004F53DB"/>
    <w:rsid w:val="00500F94"/>
    <w:rsid w:val="00502FB3"/>
    <w:rsid w:val="00503DE9"/>
    <w:rsid w:val="005047E0"/>
    <w:rsid w:val="0050530C"/>
    <w:rsid w:val="00505DEA"/>
    <w:rsid w:val="00507782"/>
    <w:rsid w:val="00512A04"/>
    <w:rsid w:val="00522275"/>
    <w:rsid w:val="005249F5"/>
    <w:rsid w:val="005260F7"/>
    <w:rsid w:val="00533CC3"/>
    <w:rsid w:val="0053796C"/>
    <w:rsid w:val="00543BD1"/>
    <w:rsid w:val="00546D7E"/>
    <w:rsid w:val="005550E1"/>
    <w:rsid w:val="00556113"/>
    <w:rsid w:val="00564C12"/>
    <w:rsid w:val="005654B8"/>
    <w:rsid w:val="0057377F"/>
    <w:rsid w:val="005762CC"/>
    <w:rsid w:val="00582D3D"/>
    <w:rsid w:val="00583889"/>
    <w:rsid w:val="00592428"/>
    <w:rsid w:val="00595386"/>
    <w:rsid w:val="005953B0"/>
    <w:rsid w:val="005A3179"/>
    <w:rsid w:val="005A3621"/>
    <w:rsid w:val="005A4AC0"/>
    <w:rsid w:val="005A5A44"/>
    <w:rsid w:val="005A5FDF"/>
    <w:rsid w:val="005B0FB7"/>
    <w:rsid w:val="005B122A"/>
    <w:rsid w:val="005B4DF1"/>
    <w:rsid w:val="005B5AC2"/>
    <w:rsid w:val="005C2833"/>
    <w:rsid w:val="005E144D"/>
    <w:rsid w:val="005E1500"/>
    <w:rsid w:val="005E3A43"/>
    <w:rsid w:val="005E51A4"/>
    <w:rsid w:val="005F77C7"/>
    <w:rsid w:val="00602D16"/>
    <w:rsid w:val="00620675"/>
    <w:rsid w:val="00622910"/>
    <w:rsid w:val="00622E24"/>
    <w:rsid w:val="006433C3"/>
    <w:rsid w:val="00647A30"/>
    <w:rsid w:val="00650F5B"/>
    <w:rsid w:val="00652DC0"/>
    <w:rsid w:val="00660584"/>
    <w:rsid w:val="00662EB1"/>
    <w:rsid w:val="006670D7"/>
    <w:rsid w:val="00667797"/>
    <w:rsid w:val="006719EA"/>
    <w:rsid w:val="00671F13"/>
    <w:rsid w:val="006728AA"/>
    <w:rsid w:val="0067400A"/>
    <w:rsid w:val="006747E0"/>
    <w:rsid w:val="00682970"/>
    <w:rsid w:val="006847AD"/>
    <w:rsid w:val="0069114B"/>
    <w:rsid w:val="006A756A"/>
    <w:rsid w:val="006C396A"/>
    <w:rsid w:val="006D1ADA"/>
    <w:rsid w:val="006D66F7"/>
    <w:rsid w:val="006E2EF5"/>
    <w:rsid w:val="006E3B5D"/>
    <w:rsid w:val="006F1453"/>
    <w:rsid w:val="00702D61"/>
    <w:rsid w:val="00705C9D"/>
    <w:rsid w:val="00705F13"/>
    <w:rsid w:val="0071427B"/>
    <w:rsid w:val="00714F1D"/>
    <w:rsid w:val="00715225"/>
    <w:rsid w:val="00717C37"/>
    <w:rsid w:val="00720CC6"/>
    <w:rsid w:val="00722DDB"/>
    <w:rsid w:val="00724728"/>
    <w:rsid w:val="00724F98"/>
    <w:rsid w:val="00730B9B"/>
    <w:rsid w:val="0073182E"/>
    <w:rsid w:val="007332FF"/>
    <w:rsid w:val="007408F5"/>
    <w:rsid w:val="00741EAE"/>
    <w:rsid w:val="00750F38"/>
    <w:rsid w:val="007551E1"/>
    <w:rsid w:val="00755248"/>
    <w:rsid w:val="007557E0"/>
    <w:rsid w:val="0076190B"/>
    <w:rsid w:val="0076355D"/>
    <w:rsid w:val="00763A2D"/>
    <w:rsid w:val="007761D8"/>
    <w:rsid w:val="00777795"/>
    <w:rsid w:val="00783A57"/>
    <w:rsid w:val="00784C92"/>
    <w:rsid w:val="007859CD"/>
    <w:rsid w:val="00786FA3"/>
    <w:rsid w:val="007907E4"/>
    <w:rsid w:val="00796461"/>
    <w:rsid w:val="00797696"/>
    <w:rsid w:val="007A6A4F"/>
    <w:rsid w:val="007B03F5"/>
    <w:rsid w:val="007B102E"/>
    <w:rsid w:val="007B59D3"/>
    <w:rsid w:val="007B5C09"/>
    <w:rsid w:val="007B5DA2"/>
    <w:rsid w:val="007C0966"/>
    <w:rsid w:val="007C19E7"/>
    <w:rsid w:val="007C5CFD"/>
    <w:rsid w:val="007C6D9F"/>
    <w:rsid w:val="007D4893"/>
    <w:rsid w:val="007D7697"/>
    <w:rsid w:val="007E70CF"/>
    <w:rsid w:val="007E71EF"/>
    <w:rsid w:val="007E74A4"/>
    <w:rsid w:val="007F263F"/>
    <w:rsid w:val="007F46EA"/>
    <w:rsid w:val="007F5579"/>
    <w:rsid w:val="008002E8"/>
    <w:rsid w:val="0080371A"/>
    <w:rsid w:val="00804CDB"/>
    <w:rsid w:val="0080766E"/>
    <w:rsid w:val="008105BE"/>
    <w:rsid w:val="00810A50"/>
    <w:rsid w:val="00811169"/>
    <w:rsid w:val="00815297"/>
    <w:rsid w:val="00817BA1"/>
    <w:rsid w:val="00821D46"/>
    <w:rsid w:val="00823022"/>
    <w:rsid w:val="0082634E"/>
    <w:rsid w:val="008313C4"/>
    <w:rsid w:val="00831BB6"/>
    <w:rsid w:val="00832B35"/>
    <w:rsid w:val="00835434"/>
    <w:rsid w:val="008358C0"/>
    <w:rsid w:val="00842838"/>
    <w:rsid w:val="00852724"/>
    <w:rsid w:val="00854BE6"/>
    <w:rsid w:val="00854EC1"/>
    <w:rsid w:val="0085797F"/>
    <w:rsid w:val="00861DC3"/>
    <w:rsid w:val="00861DD9"/>
    <w:rsid w:val="00867019"/>
    <w:rsid w:val="008735A9"/>
    <w:rsid w:val="00877D20"/>
    <w:rsid w:val="00881C48"/>
    <w:rsid w:val="00885590"/>
    <w:rsid w:val="00885B80"/>
    <w:rsid w:val="00885C30"/>
    <w:rsid w:val="00885E9B"/>
    <w:rsid w:val="00886C9D"/>
    <w:rsid w:val="00893C96"/>
    <w:rsid w:val="0089500A"/>
    <w:rsid w:val="00897C94"/>
    <w:rsid w:val="008A51A3"/>
    <w:rsid w:val="008A7C12"/>
    <w:rsid w:val="008B03CE"/>
    <w:rsid w:val="008B529E"/>
    <w:rsid w:val="008C17FB"/>
    <w:rsid w:val="008D1B00"/>
    <w:rsid w:val="008D57B8"/>
    <w:rsid w:val="008E0345"/>
    <w:rsid w:val="008E03FC"/>
    <w:rsid w:val="008E510B"/>
    <w:rsid w:val="008F6474"/>
    <w:rsid w:val="00902B13"/>
    <w:rsid w:val="00911941"/>
    <w:rsid w:val="009138A0"/>
    <w:rsid w:val="00915223"/>
    <w:rsid w:val="00921A01"/>
    <w:rsid w:val="00925F0F"/>
    <w:rsid w:val="00930C91"/>
    <w:rsid w:val="00932F6B"/>
    <w:rsid w:val="009436FF"/>
    <w:rsid w:val="009468BC"/>
    <w:rsid w:val="00954B69"/>
    <w:rsid w:val="009616DF"/>
    <w:rsid w:val="00964B22"/>
    <w:rsid w:val="0096542F"/>
    <w:rsid w:val="00966B57"/>
    <w:rsid w:val="00967FA7"/>
    <w:rsid w:val="00971645"/>
    <w:rsid w:val="00977919"/>
    <w:rsid w:val="00980452"/>
    <w:rsid w:val="00983000"/>
    <w:rsid w:val="00984D9B"/>
    <w:rsid w:val="009863A2"/>
    <w:rsid w:val="009870FA"/>
    <w:rsid w:val="009921C3"/>
    <w:rsid w:val="0099551D"/>
    <w:rsid w:val="009A5897"/>
    <w:rsid w:val="009A5F24"/>
    <w:rsid w:val="009B0B3E"/>
    <w:rsid w:val="009B1913"/>
    <w:rsid w:val="009B6657"/>
    <w:rsid w:val="009B7C35"/>
    <w:rsid w:val="009C21F1"/>
    <w:rsid w:val="009D0EB5"/>
    <w:rsid w:val="009D14F9"/>
    <w:rsid w:val="009D2B74"/>
    <w:rsid w:val="009D63FF"/>
    <w:rsid w:val="009E175D"/>
    <w:rsid w:val="009E2315"/>
    <w:rsid w:val="009E3CC2"/>
    <w:rsid w:val="009F06BD"/>
    <w:rsid w:val="009F2A4D"/>
    <w:rsid w:val="009F3302"/>
    <w:rsid w:val="00A00828"/>
    <w:rsid w:val="00A03290"/>
    <w:rsid w:val="00A07490"/>
    <w:rsid w:val="00A10655"/>
    <w:rsid w:val="00A1197C"/>
    <w:rsid w:val="00A12B64"/>
    <w:rsid w:val="00A15DB4"/>
    <w:rsid w:val="00A22C38"/>
    <w:rsid w:val="00A25193"/>
    <w:rsid w:val="00A26E80"/>
    <w:rsid w:val="00A31AE8"/>
    <w:rsid w:val="00A32EFF"/>
    <w:rsid w:val="00A3657B"/>
    <w:rsid w:val="00A3739D"/>
    <w:rsid w:val="00A37DDA"/>
    <w:rsid w:val="00A37ED8"/>
    <w:rsid w:val="00A50829"/>
    <w:rsid w:val="00A63F16"/>
    <w:rsid w:val="00A71CE6"/>
    <w:rsid w:val="00A925EC"/>
    <w:rsid w:val="00A929AA"/>
    <w:rsid w:val="00A92B6B"/>
    <w:rsid w:val="00A955A9"/>
    <w:rsid w:val="00AA4C49"/>
    <w:rsid w:val="00AA541E"/>
    <w:rsid w:val="00AC31B4"/>
    <w:rsid w:val="00AD0DA4"/>
    <w:rsid w:val="00AD134E"/>
    <w:rsid w:val="00AD1B26"/>
    <w:rsid w:val="00AD23F7"/>
    <w:rsid w:val="00AD4169"/>
    <w:rsid w:val="00AD7557"/>
    <w:rsid w:val="00AE25C6"/>
    <w:rsid w:val="00AE306C"/>
    <w:rsid w:val="00AF28C1"/>
    <w:rsid w:val="00B02EF1"/>
    <w:rsid w:val="00B070B3"/>
    <w:rsid w:val="00B07C97"/>
    <w:rsid w:val="00B07EA1"/>
    <w:rsid w:val="00B11C67"/>
    <w:rsid w:val="00B15754"/>
    <w:rsid w:val="00B15A27"/>
    <w:rsid w:val="00B2046E"/>
    <w:rsid w:val="00B20E8B"/>
    <w:rsid w:val="00B2142F"/>
    <w:rsid w:val="00B257E1"/>
    <w:rsid w:val="00B2599A"/>
    <w:rsid w:val="00B27AC4"/>
    <w:rsid w:val="00B343CC"/>
    <w:rsid w:val="00B43C75"/>
    <w:rsid w:val="00B5084A"/>
    <w:rsid w:val="00B51316"/>
    <w:rsid w:val="00B606A1"/>
    <w:rsid w:val="00B614F7"/>
    <w:rsid w:val="00B61B26"/>
    <w:rsid w:val="00B675B2"/>
    <w:rsid w:val="00B81261"/>
    <w:rsid w:val="00B8197B"/>
    <w:rsid w:val="00B8223E"/>
    <w:rsid w:val="00B832AE"/>
    <w:rsid w:val="00B86678"/>
    <w:rsid w:val="00B92F9B"/>
    <w:rsid w:val="00B941B3"/>
    <w:rsid w:val="00B96513"/>
    <w:rsid w:val="00BA1D47"/>
    <w:rsid w:val="00BA66F0"/>
    <w:rsid w:val="00BB0DF0"/>
    <w:rsid w:val="00BB2239"/>
    <w:rsid w:val="00BB2AE7"/>
    <w:rsid w:val="00BB6464"/>
    <w:rsid w:val="00BC1BB8"/>
    <w:rsid w:val="00BD0F38"/>
    <w:rsid w:val="00BD2495"/>
    <w:rsid w:val="00BD7FE1"/>
    <w:rsid w:val="00BE37CA"/>
    <w:rsid w:val="00BE4B2A"/>
    <w:rsid w:val="00BE6144"/>
    <w:rsid w:val="00BE635A"/>
    <w:rsid w:val="00BF17E9"/>
    <w:rsid w:val="00BF2ABB"/>
    <w:rsid w:val="00BF5099"/>
    <w:rsid w:val="00C10F10"/>
    <w:rsid w:val="00C15D4D"/>
    <w:rsid w:val="00C175DC"/>
    <w:rsid w:val="00C30171"/>
    <w:rsid w:val="00C309D8"/>
    <w:rsid w:val="00C33998"/>
    <w:rsid w:val="00C43519"/>
    <w:rsid w:val="00C51537"/>
    <w:rsid w:val="00C52BC3"/>
    <w:rsid w:val="00C5584B"/>
    <w:rsid w:val="00C61AFA"/>
    <w:rsid w:val="00C61D64"/>
    <w:rsid w:val="00C62099"/>
    <w:rsid w:val="00C64EA3"/>
    <w:rsid w:val="00C67611"/>
    <w:rsid w:val="00C72867"/>
    <w:rsid w:val="00C75E81"/>
    <w:rsid w:val="00C75F52"/>
    <w:rsid w:val="00C86609"/>
    <w:rsid w:val="00C92B4C"/>
    <w:rsid w:val="00C954F6"/>
    <w:rsid w:val="00C95D30"/>
    <w:rsid w:val="00CA6BC5"/>
    <w:rsid w:val="00CB3E57"/>
    <w:rsid w:val="00CC1CCA"/>
    <w:rsid w:val="00CC61CD"/>
    <w:rsid w:val="00CD5011"/>
    <w:rsid w:val="00CE4CA7"/>
    <w:rsid w:val="00CE640F"/>
    <w:rsid w:val="00CE76BC"/>
    <w:rsid w:val="00CF540E"/>
    <w:rsid w:val="00D02F07"/>
    <w:rsid w:val="00D23346"/>
    <w:rsid w:val="00D27EBE"/>
    <w:rsid w:val="00D36A49"/>
    <w:rsid w:val="00D517C6"/>
    <w:rsid w:val="00D52324"/>
    <w:rsid w:val="00D64806"/>
    <w:rsid w:val="00D71D84"/>
    <w:rsid w:val="00D72464"/>
    <w:rsid w:val="00D768EB"/>
    <w:rsid w:val="00D82D1E"/>
    <w:rsid w:val="00D832D9"/>
    <w:rsid w:val="00D90F00"/>
    <w:rsid w:val="00D94F6B"/>
    <w:rsid w:val="00D975C0"/>
    <w:rsid w:val="00DA5285"/>
    <w:rsid w:val="00DB191D"/>
    <w:rsid w:val="00DB4F91"/>
    <w:rsid w:val="00DC1EF7"/>
    <w:rsid w:val="00DC1F0F"/>
    <w:rsid w:val="00DC24CD"/>
    <w:rsid w:val="00DC3117"/>
    <w:rsid w:val="00DC5DD9"/>
    <w:rsid w:val="00DC6D2D"/>
    <w:rsid w:val="00DD64C2"/>
    <w:rsid w:val="00DE33B5"/>
    <w:rsid w:val="00DE5E18"/>
    <w:rsid w:val="00DE6E01"/>
    <w:rsid w:val="00DF0487"/>
    <w:rsid w:val="00DF50FF"/>
    <w:rsid w:val="00DF5EA4"/>
    <w:rsid w:val="00E02681"/>
    <w:rsid w:val="00E02792"/>
    <w:rsid w:val="00E034D8"/>
    <w:rsid w:val="00E039E4"/>
    <w:rsid w:val="00E04CC0"/>
    <w:rsid w:val="00E15816"/>
    <w:rsid w:val="00E160D5"/>
    <w:rsid w:val="00E239FF"/>
    <w:rsid w:val="00E27D7B"/>
    <w:rsid w:val="00E30556"/>
    <w:rsid w:val="00E30981"/>
    <w:rsid w:val="00E33136"/>
    <w:rsid w:val="00E34D7C"/>
    <w:rsid w:val="00E36C7E"/>
    <w:rsid w:val="00E3723D"/>
    <w:rsid w:val="00E44C89"/>
    <w:rsid w:val="00E45536"/>
    <w:rsid w:val="00E57901"/>
    <w:rsid w:val="00E61BA2"/>
    <w:rsid w:val="00E63586"/>
    <w:rsid w:val="00E63864"/>
    <w:rsid w:val="00E6403F"/>
    <w:rsid w:val="00E64725"/>
    <w:rsid w:val="00E73320"/>
    <w:rsid w:val="00E770C4"/>
    <w:rsid w:val="00E77ACA"/>
    <w:rsid w:val="00E84C5A"/>
    <w:rsid w:val="00E861DB"/>
    <w:rsid w:val="00E90FA2"/>
    <w:rsid w:val="00E93406"/>
    <w:rsid w:val="00E93D71"/>
    <w:rsid w:val="00E956C5"/>
    <w:rsid w:val="00E95C39"/>
    <w:rsid w:val="00EA2C39"/>
    <w:rsid w:val="00EB0A3C"/>
    <w:rsid w:val="00EB0A96"/>
    <w:rsid w:val="00EB3D43"/>
    <w:rsid w:val="00EB77F9"/>
    <w:rsid w:val="00EC5769"/>
    <w:rsid w:val="00EC7D00"/>
    <w:rsid w:val="00ED0304"/>
    <w:rsid w:val="00ED087C"/>
    <w:rsid w:val="00EE38FA"/>
    <w:rsid w:val="00EE3E2C"/>
    <w:rsid w:val="00EE466C"/>
    <w:rsid w:val="00EE5D23"/>
    <w:rsid w:val="00EE750D"/>
    <w:rsid w:val="00EF3CA4"/>
    <w:rsid w:val="00EF5E1F"/>
    <w:rsid w:val="00EF7859"/>
    <w:rsid w:val="00F014DA"/>
    <w:rsid w:val="00F02591"/>
    <w:rsid w:val="00F13212"/>
    <w:rsid w:val="00F14273"/>
    <w:rsid w:val="00F15D8F"/>
    <w:rsid w:val="00F27C17"/>
    <w:rsid w:val="00F40639"/>
    <w:rsid w:val="00F479D5"/>
    <w:rsid w:val="00F5445C"/>
    <w:rsid w:val="00F54B47"/>
    <w:rsid w:val="00F5696E"/>
    <w:rsid w:val="00F57AB5"/>
    <w:rsid w:val="00F60EFF"/>
    <w:rsid w:val="00F67D2D"/>
    <w:rsid w:val="00F70155"/>
    <w:rsid w:val="00F860CC"/>
    <w:rsid w:val="00F90858"/>
    <w:rsid w:val="00F94398"/>
    <w:rsid w:val="00FA228B"/>
    <w:rsid w:val="00FA4629"/>
    <w:rsid w:val="00FA64B4"/>
    <w:rsid w:val="00FA6B6D"/>
    <w:rsid w:val="00FB0A2D"/>
    <w:rsid w:val="00FB2B56"/>
    <w:rsid w:val="00FB4E3A"/>
    <w:rsid w:val="00FC12BF"/>
    <w:rsid w:val="00FC16A5"/>
    <w:rsid w:val="00FC1A7C"/>
    <w:rsid w:val="00FC2C60"/>
    <w:rsid w:val="00FC64AB"/>
    <w:rsid w:val="00FD3E6F"/>
    <w:rsid w:val="00FD51B9"/>
    <w:rsid w:val="00FD6145"/>
    <w:rsid w:val="00FE2A39"/>
    <w:rsid w:val="00FE2EF6"/>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3D333"/>
  <w15:docId w15:val="{A775CF94-8DDA-4628-939F-46230645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69"/>
    <w:rPr>
      <w:rFonts w:ascii="Lato" w:hAnsi="Lato"/>
    </w:rPr>
  </w:style>
  <w:style w:type="paragraph" w:styleId="Heading1">
    <w:name w:val="heading 1"/>
    <w:basedOn w:val="Normal"/>
    <w:next w:val="Normal"/>
    <w:link w:val="Heading1Char"/>
    <w:autoRedefine/>
    <w:uiPriority w:val="2"/>
    <w:qFormat/>
    <w:rsid w:val="00366721"/>
    <w:pPr>
      <w:numPr>
        <w:numId w:val="3"/>
      </w:numPr>
      <w:spacing w:before="240"/>
      <w:outlineLvl w:val="0"/>
    </w:pPr>
    <w:rPr>
      <w:rFonts w:asciiTheme="majorHAnsi" w:eastAsiaTheme="majorEastAsia" w:hAnsiTheme="majorHAnsi" w:cstheme="majorBidi"/>
      <w:bCs/>
      <w:color w:val="F4551A" w:themeColor="text2"/>
      <w:kern w:val="32"/>
      <w:sz w:val="36"/>
      <w:szCs w:val="32"/>
    </w:rPr>
  </w:style>
  <w:style w:type="paragraph" w:styleId="Heading2">
    <w:name w:val="heading 2"/>
    <w:basedOn w:val="Normal"/>
    <w:next w:val="Normal"/>
    <w:link w:val="Heading2Char"/>
    <w:autoRedefine/>
    <w:uiPriority w:val="2"/>
    <w:qFormat/>
    <w:rsid w:val="00366721"/>
    <w:pPr>
      <w:numPr>
        <w:ilvl w:val="1"/>
        <w:numId w:val="3"/>
      </w:numPr>
      <w:spacing w:before="240"/>
      <w:outlineLvl w:val="1"/>
    </w:pPr>
    <w:rPr>
      <w:rFonts w:asciiTheme="majorHAnsi" w:eastAsiaTheme="majorEastAsia" w:hAnsiTheme="majorHAnsi" w:cstheme="majorBidi"/>
      <w:bCs/>
      <w:iCs/>
      <w:color w:val="008387" w:themeColor="accent3"/>
      <w:sz w:val="32"/>
      <w:szCs w:val="32"/>
    </w:rPr>
  </w:style>
  <w:style w:type="paragraph" w:styleId="Heading3">
    <w:name w:val="heading 3"/>
    <w:basedOn w:val="Normal"/>
    <w:next w:val="Normal"/>
    <w:link w:val="Heading3Char"/>
    <w:autoRedefine/>
    <w:uiPriority w:val="2"/>
    <w:qFormat/>
    <w:rsid w:val="00E45536"/>
    <w:pPr>
      <w:numPr>
        <w:ilvl w:val="2"/>
        <w:numId w:val="3"/>
      </w:numPr>
      <w:spacing w:before="240"/>
      <w:outlineLvl w:val="2"/>
    </w:pPr>
    <w:rPr>
      <w:rFonts w:asciiTheme="majorHAnsi" w:hAnsiTheme="majorHAnsi" w:cs="Arial"/>
      <w:bCs/>
      <w:color w:val="343741" w:themeColor="text1"/>
      <w:sz w:val="28"/>
      <w:szCs w:val="28"/>
    </w:rPr>
  </w:style>
  <w:style w:type="paragraph" w:styleId="Heading4">
    <w:name w:val="heading 4"/>
    <w:basedOn w:val="Normal"/>
    <w:next w:val="Normal"/>
    <w:link w:val="Heading4Char"/>
    <w:autoRedefine/>
    <w:uiPriority w:val="2"/>
    <w:qFormat/>
    <w:rsid w:val="00E45536"/>
    <w:pPr>
      <w:numPr>
        <w:ilvl w:val="3"/>
        <w:numId w:val="3"/>
      </w:numPr>
      <w:spacing w:before="240"/>
      <w:ind w:left="862" w:hanging="862"/>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3"/>
      </w:numPr>
      <w:ind w:left="1009" w:hanging="1009"/>
      <w:outlineLvl w:val="4"/>
    </w:pPr>
    <w:rPr>
      <w:rFonts w:asciiTheme="majorHAnsi" w:hAnsiTheme="majorHAnsi"/>
      <w:color w:val="343741" w:themeColor="text1"/>
      <w:lang w:eastAsia="en-AU"/>
    </w:rPr>
  </w:style>
  <w:style w:type="paragraph" w:styleId="Heading6">
    <w:name w:val="heading 6"/>
    <w:basedOn w:val="Normal"/>
    <w:next w:val="Normal"/>
    <w:link w:val="Heading6Char"/>
    <w:uiPriority w:val="2"/>
    <w:semiHidden/>
    <w:rsid w:val="00C5584B"/>
    <w:pPr>
      <w:numPr>
        <w:ilvl w:val="5"/>
        <w:numId w:val="3"/>
      </w:numPr>
      <w:ind w:left="1151" w:hanging="1151"/>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3"/>
      </w:numPr>
      <w:ind w:left="1298" w:hanging="1298"/>
      <w:outlineLvl w:val="6"/>
    </w:pPr>
    <w:rPr>
      <w:rFonts w:asciiTheme="majorHAnsi" w:hAnsiTheme="majorHAnsi"/>
      <w:color w:val="343741" w:themeColor="text1"/>
      <w:lang w:eastAsia="en-AU"/>
    </w:rPr>
  </w:style>
  <w:style w:type="paragraph" w:styleId="Heading8">
    <w:name w:val="heading 8"/>
    <w:basedOn w:val="Normal"/>
    <w:next w:val="Normal"/>
    <w:link w:val="Heading8Char"/>
    <w:uiPriority w:val="2"/>
    <w:semiHidden/>
    <w:rsid w:val="00C5584B"/>
    <w:pPr>
      <w:numPr>
        <w:ilvl w:val="7"/>
        <w:numId w:val="3"/>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3"/>
      </w:numPr>
      <w:ind w:left="1582" w:hanging="1582"/>
      <w:outlineLvl w:val="8"/>
    </w:pPr>
    <w:rPr>
      <w:rFonts w:asciiTheme="majorHAnsi" w:hAnsiTheme="majorHAnsi"/>
      <w:color w:val="343741"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2"/>
    <w:rsid w:val="00366721"/>
    <w:rPr>
      <w:rFonts w:asciiTheme="majorHAnsi" w:eastAsiaTheme="majorEastAsia" w:hAnsiTheme="majorHAnsi" w:cstheme="majorBidi"/>
      <w:bCs/>
      <w:color w:val="F4551A" w:themeColor="text2"/>
      <w:kern w:val="32"/>
      <w:sz w:val="36"/>
      <w:szCs w:val="32"/>
    </w:rPr>
  </w:style>
  <w:style w:type="character" w:customStyle="1" w:styleId="Heading2Char">
    <w:name w:val="Heading 2 Char"/>
    <w:basedOn w:val="DefaultParagraphFont"/>
    <w:link w:val="Heading2"/>
    <w:uiPriority w:val="2"/>
    <w:rsid w:val="00366721"/>
    <w:rPr>
      <w:rFonts w:asciiTheme="majorHAnsi" w:eastAsiaTheme="majorEastAsia" w:hAnsiTheme="majorHAnsi" w:cstheme="majorBidi"/>
      <w:bCs/>
      <w:iCs/>
      <w:color w:val="008387" w:themeColor="accent3"/>
      <w:sz w:val="32"/>
      <w:szCs w:val="32"/>
    </w:rPr>
  </w:style>
  <w:style w:type="paragraph" w:styleId="Title">
    <w:name w:val="Title"/>
    <w:basedOn w:val="Normal"/>
    <w:next w:val="Normal"/>
    <w:link w:val="TitleChar"/>
    <w:autoRedefine/>
    <w:qFormat/>
    <w:rsid w:val="00266CBE"/>
    <w:rPr>
      <w:rFonts w:ascii="Lato Semibold" w:eastAsia="Times New Roman" w:hAnsi="Lato Semibold"/>
      <w:bCs/>
      <w:color w:val="343741" w:themeColor="text1"/>
      <w:kern w:val="32"/>
      <w:sz w:val="48"/>
      <w:szCs w:val="48"/>
    </w:rPr>
  </w:style>
  <w:style w:type="character" w:customStyle="1" w:styleId="TitleChar">
    <w:name w:val="Title Char"/>
    <w:basedOn w:val="DefaultParagraphFont"/>
    <w:link w:val="Title"/>
    <w:rsid w:val="00266CBE"/>
    <w:rPr>
      <w:rFonts w:ascii="Lato Semibold" w:eastAsia="Times New Roman" w:hAnsi="Lato Semibold"/>
      <w:bCs/>
      <w:color w:val="343741" w:themeColor="text1"/>
      <w:kern w:val="32"/>
      <w:sz w:val="48"/>
      <w:szCs w:val="48"/>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5536"/>
    <w:rPr>
      <w:rFonts w:asciiTheme="majorHAnsi" w:hAnsiTheme="majorHAnsi" w:cs="Arial"/>
      <w:bCs/>
      <w:color w:val="343741"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366721"/>
    <w:pPr>
      <w:numPr>
        <w:ilvl w:val="1"/>
      </w:numPr>
      <w:spacing w:after="160"/>
    </w:pPr>
    <w:rPr>
      <w:rFonts w:ascii="Lato Semibold" w:eastAsia="Times New Roman" w:hAnsi="Lato Semibold"/>
      <w:color w:val="F4551A" w:themeColor="text2"/>
      <w:sz w:val="40"/>
    </w:rPr>
  </w:style>
  <w:style w:type="character" w:customStyle="1" w:styleId="Heading4Char">
    <w:name w:val="Heading 4 Char"/>
    <w:basedOn w:val="DefaultParagraphFont"/>
    <w:link w:val="Heading4"/>
    <w:uiPriority w:val="2"/>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343741"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43741"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43741"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qFormat/>
    <w:rsid w:val="002F0DB1"/>
    <w:rPr>
      <w:color w:val="0563C1" w:themeColor="hyperlink"/>
      <w:u w:val="single"/>
    </w:rPr>
  </w:style>
  <w:style w:type="paragraph" w:styleId="TOCHeading">
    <w:name w:val="TOC Heading"/>
    <w:basedOn w:val="Heading1"/>
    <w:next w:val="Normal"/>
    <w:uiPriority w:val="39"/>
    <w:semiHidden/>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before="120"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38"/>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V w:val="single" w:sz="4" w:space="0" w:color="343741" w:themeColor="text1"/>
      </w:tblBorders>
    </w:tblPr>
    <w:tcPr>
      <w:vAlign w:val="center"/>
    </w:tcPr>
    <w:tblStylePr w:type="firstRow">
      <w:rPr>
        <w:b/>
        <w:color w:val="FFFFFF" w:themeColor="background1"/>
        <w:sz w:val="22"/>
      </w:rPr>
      <w:tblPr/>
      <w:tcPr>
        <w:shd w:val="clear" w:color="auto" w:fill="343741" w:themeFill="text1"/>
      </w:tcPr>
    </w:tblStylePr>
    <w:tblStylePr w:type="lastRow">
      <w:rPr>
        <w:b/>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character" w:styleId="UnresolvedMention">
    <w:name w:val="Unresolved Mention"/>
    <w:basedOn w:val="DefaultParagraphFont"/>
    <w:uiPriority w:val="99"/>
    <w:semiHidden/>
    <w:unhideWhenUsed/>
    <w:rsid w:val="00266CBE"/>
    <w:rPr>
      <w:color w:val="605E5C"/>
      <w:shd w:val="clear" w:color="auto" w:fill="E1DFDD"/>
    </w:rPr>
  </w:style>
  <w:style w:type="table" w:customStyle="1" w:styleId="NTGTable10">
    <w:name w:val="NTG Table1"/>
    <w:basedOn w:val="TableGrid"/>
    <w:uiPriority w:val="99"/>
    <w:rsid w:val="00266CBE"/>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Questionlabel">
    <w:name w:val="Question label"/>
    <w:basedOn w:val="DefaultParagraphFont"/>
    <w:uiPriority w:val="3"/>
    <w:qFormat/>
    <w:rsid w:val="00266CBE"/>
    <w:rPr>
      <w:rFonts w:ascii="Lato" w:hAnsi="Lato"/>
      <w:b/>
      <w:bCs/>
      <w:sz w:val="22"/>
    </w:rPr>
  </w:style>
  <w:style w:type="character" w:styleId="FollowedHyperlink">
    <w:name w:val="FollowedHyperlink"/>
    <w:basedOn w:val="DefaultParagraphFont"/>
    <w:uiPriority w:val="99"/>
    <w:semiHidden/>
    <w:unhideWhenUsed/>
    <w:rsid w:val="00333665"/>
    <w:rPr>
      <w:color w:val="0D5D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376">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1185554110">
      <w:bodyDiv w:val="1"/>
      <w:marLeft w:val="0"/>
      <w:marRight w:val="0"/>
      <w:marTop w:val="0"/>
      <w:marBottom w:val="0"/>
      <w:divBdr>
        <w:top w:val="none" w:sz="0" w:space="0" w:color="auto"/>
        <w:left w:val="none" w:sz="0" w:space="0" w:color="auto"/>
        <w:bottom w:val="none" w:sz="0" w:space="0" w:color="auto"/>
        <w:right w:val="none" w:sz="0" w:space="0" w:color="auto"/>
      </w:divBdr>
    </w:div>
    <w:div w:id="161089600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 w:id="213510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sc.oya@nt.gov.au" TargetMode="External"/><Relationship Id="rId18" Type="http://schemas.openxmlformats.org/officeDocument/2006/relationships/hyperlink" Target="http://www.youth.nt.gov.au"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TFHC.legalservices@nt.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psc.nt.gov.au/media/docs/general-documents/nt-youth-strategy-action-plan.pdf" TargetMode="External"/><Relationship Id="rId20" Type="http://schemas.openxmlformats.org/officeDocument/2006/relationships/hyperlink" Target="mailto:dpsc.oya@nt.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dpsc.nt.gov.au/ntyouthwee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dpsc.oya@nt.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dpsc.oya@nt.gov.au"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2AC7EF7584F64861AC4F2EFC3873F"/>
        <w:category>
          <w:name w:val="General"/>
          <w:gallery w:val="placeholder"/>
        </w:category>
        <w:types>
          <w:type w:val="bbPlcHdr"/>
        </w:types>
        <w:behaviors>
          <w:behavior w:val="content"/>
        </w:behaviors>
        <w:guid w:val="{691621CC-33F3-496F-89B3-42EE9709981A}"/>
      </w:docPartPr>
      <w:docPartBody>
        <w:p w:rsidR="00B74263" w:rsidRDefault="00873B83">
          <w:pPr>
            <w:pStyle w:val="5542AC7EF7584F64861AC4F2EFC3873F"/>
          </w:pPr>
          <w:r>
            <w:t>&lt;Document title&gt;</w:t>
          </w:r>
        </w:p>
      </w:docPartBody>
    </w:docPart>
    <w:docPart>
      <w:docPartPr>
        <w:name w:val="BC704FAEA0C64A46A814944EC49B41C6"/>
        <w:category>
          <w:name w:val="General"/>
          <w:gallery w:val="placeholder"/>
        </w:category>
        <w:types>
          <w:type w:val="bbPlcHdr"/>
        </w:types>
        <w:behaviors>
          <w:behavior w:val="content"/>
        </w:behaviors>
        <w:guid w:val="{C955E470-E4BF-4909-AD62-06E04563CE87}"/>
      </w:docPartPr>
      <w:docPartBody>
        <w:p w:rsidR="00B74263" w:rsidRDefault="00873B83">
          <w:pPr>
            <w:pStyle w:val="BC704FAEA0C64A46A814944EC49B41C6"/>
          </w:pPr>
          <w:r w:rsidRPr="004E7885">
            <w:rPr>
              <w:rStyle w:val="PlaceholderText"/>
            </w:rPr>
            <w:t>&lt;Document title&gt;</w:t>
          </w:r>
        </w:p>
      </w:docPartBody>
    </w:docPart>
    <w:docPart>
      <w:docPartPr>
        <w:name w:val="2F656C5345C14949AF6CE84F0216F6B7"/>
        <w:category>
          <w:name w:val="General"/>
          <w:gallery w:val="placeholder"/>
        </w:category>
        <w:types>
          <w:type w:val="bbPlcHdr"/>
        </w:types>
        <w:behaviors>
          <w:behavior w:val="content"/>
        </w:behaviors>
        <w:guid w:val="{A2B0AA15-B41B-4D75-8375-5344DB73D620}"/>
      </w:docPartPr>
      <w:docPartBody>
        <w:p w:rsidR="00B74263" w:rsidRDefault="00873B83">
          <w:pPr>
            <w:pStyle w:val="2F656C5345C14949AF6CE84F0216F6B7"/>
          </w:pPr>
          <w:r w:rsidRPr="007B29CC">
            <w:rPr>
              <w:rStyle w:val="PlaceholderText"/>
            </w:rPr>
            <w:t>[Company]</w:t>
          </w:r>
        </w:p>
      </w:docPartBody>
    </w:docPart>
    <w:docPart>
      <w:docPartPr>
        <w:name w:val="2D3A5AA1DF8C4308A322EC7845F76CA4"/>
        <w:category>
          <w:name w:val="General"/>
          <w:gallery w:val="placeholder"/>
        </w:category>
        <w:types>
          <w:type w:val="bbPlcHdr"/>
        </w:types>
        <w:behaviors>
          <w:behavior w:val="content"/>
        </w:behaviors>
        <w:guid w:val="{594ADBBE-AEEE-4536-A479-EFC77DA3D71B}"/>
      </w:docPartPr>
      <w:docPartBody>
        <w:p w:rsidR="00B74263" w:rsidRDefault="00873B83">
          <w:pPr>
            <w:pStyle w:val="2D3A5AA1DF8C4308A322EC7845F76CA4"/>
          </w:pPr>
          <w:r w:rsidRPr="005076E2">
            <w:t>&lt;Date Month Year&gt;</w:t>
          </w:r>
        </w:p>
      </w:docPartBody>
    </w:docPart>
    <w:docPart>
      <w:docPartPr>
        <w:name w:val="E4296A6F337D476A9D6DDA0AEC1F7DD6"/>
        <w:category>
          <w:name w:val="General"/>
          <w:gallery w:val="placeholder"/>
        </w:category>
        <w:types>
          <w:type w:val="bbPlcHdr"/>
        </w:types>
        <w:behaviors>
          <w:behavior w:val="content"/>
        </w:behaviors>
        <w:guid w:val="{34F9FE43-70AE-4156-9068-2D747A4EC74B}"/>
      </w:docPartPr>
      <w:docPartBody>
        <w:p w:rsidR="00B74263" w:rsidRDefault="00873B83">
          <w:pPr>
            <w:pStyle w:val="E4296A6F337D476A9D6DDA0AEC1F7D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44"/>
    <w:rsid w:val="00090B44"/>
    <w:rsid w:val="002B1738"/>
    <w:rsid w:val="004B20B7"/>
    <w:rsid w:val="005047E0"/>
    <w:rsid w:val="00533CC3"/>
    <w:rsid w:val="0053796C"/>
    <w:rsid w:val="00577143"/>
    <w:rsid w:val="00822729"/>
    <w:rsid w:val="00873B83"/>
    <w:rsid w:val="00B2142F"/>
    <w:rsid w:val="00B74263"/>
    <w:rsid w:val="00BB0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42AC7EF7584F64861AC4F2EFC3873F">
    <w:name w:val="5542AC7EF7584F64861AC4F2EFC3873F"/>
  </w:style>
  <w:style w:type="character" w:styleId="PlaceholderText">
    <w:name w:val="Placeholder Text"/>
    <w:basedOn w:val="DefaultParagraphFont"/>
    <w:uiPriority w:val="99"/>
    <w:semiHidden/>
    <w:rPr>
      <w:color w:val="808080"/>
    </w:rPr>
  </w:style>
  <w:style w:type="paragraph" w:customStyle="1" w:styleId="BC704FAEA0C64A46A814944EC49B41C6">
    <w:name w:val="BC704FAEA0C64A46A814944EC49B41C6"/>
  </w:style>
  <w:style w:type="paragraph" w:customStyle="1" w:styleId="2F656C5345C14949AF6CE84F0216F6B7">
    <w:name w:val="2F656C5345C14949AF6CE84F0216F6B7"/>
  </w:style>
  <w:style w:type="paragraph" w:customStyle="1" w:styleId="2D3A5AA1DF8C4308A322EC7845F76CA4">
    <w:name w:val="2D3A5AA1DF8C4308A322EC7845F76CA4"/>
  </w:style>
  <w:style w:type="paragraph" w:customStyle="1" w:styleId="E4296A6F337D476A9D6DDA0AEC1F7DD6">
    <w:name w:val="E4296A6F337D476A9D6DDA0AEC1F7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8A5F84-2FC7-407B-95B3-30533F29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1611</Words>
  <Characters>9930</Characters>
  <Application>Microsoft Office Word</Application>
  <DocSecurity>0</DocSecurity>
  <Lines>177</Lines>
  <Paragraphs>75</Paragraphs>
  <ScaleCrop>false</ScaleCrop>
  <HeadingPairs>
    <vt:vector size="2" baseType="variant">
      <vt:variant>
        <vt:lpstr>Title</vt:lpstr>
      </vt:variant>
      <vt:variant>
        <vt:i4>1</vt:i4>
      </vt:variant>
    </vt:vector>
  </HeadingPairs>
  <TitlesOfParts>
    <vt:vector size="1" baseType="lpstr">
      <vt:lpstr>NT Youth Week Ambassador Program</vt:lpstr>
    </vt:vector>
  </TitlesOfParts>
  <Company>People, Sport and Culture</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 Youth Week Ambassador Program</dc:title>
  <dc:creator>NorthernTerritoryGovernment@ntgov.onmicrosoft.com</dc:creator>
  <cp:lastModifiedBy>Andrea Ruske</cp:lastModifiedBy>
  <cp:revision>11</cp:revision>
  <cp:lastPrinted>2025-08-22T03:10:00Z</cp:lastPrinted>
  <dcterms:created xsi:type="dcterms:W3CDTF">2025-08-18T00:14:00Z</dcterms:created>
  <dcterms:modified xsi:type="dcterms:W3CDTF">2026-08-17T04:46:00Z</dcterms:modified>
</cp:coreProperties>
</file>