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509987125"/>
        <w:lock w:val="sdtLocked"/>
        <w:placeholder>
          <w:docPart w:val="5542AC7EF7584F64861AC4F2EFC3873F"/>
        </w:placeholder>
        <w:dataBinding w:prefixMappings="xmlns:ns0='http://purl.org/dc/elements/1.1/' xmlns:ns1='http://schemas.openxmlformats.org/package/2006/metadata/core-properties' " w:xpath="/ns1:coreProperties[1]/ns0:title[1]" w:storeItemID="{6C3C8BC8-F283-45AE-878A-BAB7291924A1}"/>
        <w:text w:multiLine="1"/>
      </w:sdtPr>
      <w:sdtContent>
        <w:p w14:paraId="610B467D" w14:textId="7C14F8C8" w:rsidR="00886C9D" w:rsidRPr="00266CBE" w:rsidRDefault="00781223" w:rsidP="00266CBE">
          <w:pPr>
            <w:pStyle w:val="Title"/>
          </w:pPr>
          <w:r>
            <w:t>Northern Territory Youth Round Table 2027 Application Form</w:t>
          </w:r>
        </w:p>
      </w:sdtContent>
    </w:sdt>
    <w:p w14:paraId="089C2352" w14:textId="6D0387D9" w:rsidR="00BD0F38" w:rsidRDefault="00057949" w:rsidP="00602D16">
      <w:pPr>
        <w:pStyle w:val="Subtitle0"/>
      </w:pPr>
      <w:r>
        <w:rPr>
          <w:noProof/>
        </w:rPr>
        <w:drawing>
          <wp:anchor distT="0" distB="0" distL="114300" distR="114300" simplePos="0" relativeHeight="251658240" behindDoc="1" locked="0" layoutInCell="1" allowOverlap="1" wp14:anchorId="60E88694" wp14:editId="57DD3D25">
            <wp:simplePos x="0" y="0"/>
            <wp:positionH relativeFrom="column">
              <wp:posOffset>-1056640</wp:posOffset>
            </wp:positionH>
            <wp:positionV relativeFrom="paragraph">
              <wp:posOffset>2308860</wp:posOffset>
            </wp:positionV>
            <wp:extent cx="8810874" cy="5074920"/>
            <wp:effectExtent l="0" t="0" r="9525" b="0"/>
            <wp:wrapNone/>
            <wp:docPr id="487557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557018" name="Picture 1"/>
                    <pic:cNvPicPr/>
                  </pic:nvPicPr>
                  <pic:blipFill>
                    <a:blip r:embed="rId9" cstate="print">
                      <a:extLst>
                        <a:ext uri="{BEBA8EAE-BF5A-486C-A8C5-ECC9F3942E4B}">
                          <a14:imgProps xmlns:a14="http://schemas.microsoft.com/office/drawing/2010/main">
                            <a14:imgLayer r:embed="rId10">
                              <a14:imgEffect>
                                <a14:saturation sat="80000"/>
                              </a14:imgEffect>
                              <a14:imgEffect>
                                <a14:brightnessContrast bright="10000" contrast="-20000"/>
                              </a14:imgEffect>
                            </a14:imgLayer>
                          </a14:imgProps>
                        </a:ext>
                        <a:ext uri="{28A0092B-C50C-407E-A947-70E740481C1C}">
                          <a14:useLocalDpi xmlns:a14="http://schemas.microsoft.com/office/drawing/2010/main" val="0"/>
                        </a:ext>
                      </a:extLst>
                    </a:blip>
                    <a:srcRect t="6883" b="6883"/>
                    <a:stretch>
                      <a:fillRect/>
                    </a:stretch>
                  </pic:blipFill>
                  <pic:spPr bwMode="auto">
                    <a:xfrm>
                      <a:off x="0" y="0"/>
                      <a:ext cx="8810874" cy="5074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6CBE">
        <w:t>202</w:t>
      </w:r>
      <w:r w:rsidR="00AA7134">
        <w:t>7</w:t>
      </w:r>
      <w:r w:rsidR="00266CBE">
        <w:t xml:space="preserve"> Application Form</w:t>
      </w:r>
    </w:p>
    <w:p w14:paraId="6903C891" w14:textId="77777777" w:rsidR="00366721" w:rsidRPr="00366721" w:rsidRDefault="00366721" w:rsidP="00266CBE">
      <w:pPr>
        <w:pStyle w:val="Heading2"/>
        <w:numPr>
          <w:ilvl w:val="0"/>
          <w:numId w:val="0"/>
        </w:numPr>
        <w:ind w:left="576"/>
        <w:sectPr w:rsidR="00366721" w:rsidRPr="00366721" w:rsidSect="00FA64B4">
          <w:headerReference w:type="default" r:id="rId11"/>
          <w:footerReference w:type="default" r:id="rId12"/>
          <w:headerReference w:type="first" r:id="rId13"/>
          <w:footerReference w:type="first" r:id="rId14"/>
          <w:pgSz w:w="11906" w:h="16838" w:code="9"/>
          <w:pgMar w:top="243" w:right="794" w:bottom="794" w:left="794" w:header="794" w:footer="794" w:gutter="0"/>
          <w:cols w:space="708"/>
          <w:titlePg/>
          <w:docGrid w:linePitch="360"/>
        </w:sectPr>
      </w:pPr>
    </w:p>
    <w:p w14:paraId="342505ED" w14:textId="73C89F39" w:rsidR="00EB3D43" w:rsidRDefault="00E30E66" w:rsidP="00266CBE">
      <w:pPr>
        <w:pStyle w:val="Heading1"/>
        <w:numPr>
          <w:ilvl w:val="0"/>
          <w:numId w:val="0"/>
        </w:numPr>
        <w:ind w:left="432" w:hanging="432"/>
        <w:rPr>
          <w:noProof/>
          <w:lang w:eastAsia="en-AU"/>
        </w:rPr>
      </w:pPr>
      <w:r>
        <w:rPr>
          <w:noProof/>
          <w:lang w:eastAsia="en-AU"/>
        </w:rPr>
        <w:lastRenderedPageBreak/>
        <w:t xml:space="preserve">About the NT Youth Round Table </w:t>
      </w:r>
    </w:p>
    <w:p w14:paraId="43756EAF" w14:textId="77777777" w:rsidR="00057949" w:rsidRDefault="00057949" w:rsidP="00961B0A">
      <w:pPr>
        <w:jc w:val="both"/>
      </w:pPr>
      <w:r w:rsidRPr="00E30E66">
        <w:t xml:space="preserve">The Northern Territory (NT) Youth Round Table (Round Table) program gives young Territorians aged 15 to 25 a platform to speak up and be heard on matters important to them! </w:t>
      </w:r>
    </w:p>
    <w:p w14:paraId="796C6C37" w14:textId="77777777" w:rsidR="00AA7134" w:rsidRDefault="00AA7134" w:rsidP="00961B0A">
      <w:pPr>
        <w:jc w:val="both"/>
        <w:rPr>
          <w:b/>
          <w:bCs/>
        </w:rPr>
      </w:pPr>
      <w:r w:rsidRPr="00AA7134">
        <w:rPr>
          <w:b/>
          <w:bCs/>
        </w:rPr>
        <w:t>Congratulations on taking the first step in applying to join the NT Youth Round Table! </w:t>
      </w:r>
    </w:p>
    <w:p w14:paraId="46C6709D" w14:textId="45DB0A48" w:rsidR="00AA7134" w:rsidRDefault="00AA7134" w:rsidP="00961B0A">
      <w:pPr>
        <w:jc w:val="both"/>
      </w:pPr>
      <w:r w:rsidRPr="00AA7134">
        <w:t>For 30 years, the Youth Round Table has provided over 450 young Territorians with the opportunity to</w:t>
      </w:r>
      <w:r>
        <w:t xml:space="preserve"> </w:t>
      </w:r>
      <w:r w:rsidRPr="00AA7134">
        <w:t>develop their leadership skills</w:t>
      </w:r>
      <w:r>
        <w:t xml:space="preserve">, </w:t>
      </w:r>
      <w:r w:rsidRPr="00AA7134">
        <w:t>advocate for young Territorians on issues of importance</w:t>
      </w:r>
      <w:r>
        <w:t xml:space="preserve">, and </w:t>
      </w:r>
      <w:r w:rsidRPr="00AA7134">
        <w:t>consult with Northern Territory Government ministers and senior executives</w:t>
      </w:r>
      <w:r>
        <w:t>.</w:t>
      </w:r>
    </w:p>
    <w:p w14:paraId="62BE5A9F" w14:textId="77777777" w:rsidR="00AA7134" w:rsidRDefault="00AA7134" w:rsidP="00961B0A">
      <w:pPr>
        <w:jc w:val="both"/>
        <w:rPr>
          <w:b/>
          <w:bCs/>
          <w:i/>
          <w:iCs/>
        </w:rPr>
      </w:pPr>
      <w:r w:rsidRPr="00AA7134">
        <w:rPr>
          <w:b/>
          <w:bCs/>
          <w:i/>
          <w:iCs/>
        </w:rPr>
        <w:t>The next Youth Round Table member could be you!</w:t>
      </w:r>
    </w:p>
    <w:p w14:paraId="30F14B70" w14:textId="77777777" w:rsidR="00AA7134" w:rsidRDefault="00AA7134" w:rsidP="00961B0A">
      <w:pPr>
        <w:jc w:val="both"/>
      </w:pPr>
      <w:r w:rsidRPr="00AA7134">
        <w:t>We receive an astounding number of applications each year, and this is step one in the application process (the form!). If you are feeling overwhelmed or unsure about answering the form, please feel free to call or text us (</w:t>
      </w:r>
      <w:r w:rsidRPr="00961B0A">
        <w:rPr>
          <w:b/>
          <w:bCs/>
        </w:rPr>
        <w:t>0484 240 264</w:t>
      </w:r>
      <w:r w:rsidRPr="00AA7134">
        <w:t>) or email us (</w:t>
      </w:r>
      <w:hyperlink r:id="rId15" w:history="1">
        <w:r w:rsidRPr="00961B0A">
          <w:rPr>
            <w:rStyle w:val="Hyperlink"/>
            <w:rFonts w:asciiTheme="minorHAnsi" w:hAnsiTheme="minorHAnsi"/>
            <w:b/>
            <w:bCs/>
            <w:sz w:val="21"/>
            <w:szCs w:val="21"/>
          </w:rPr>
          <w:t>DPSC.OYA@nt.gov.au</w:t>
        </w:r>
      </w:hyperlink>
      <w:r w:rsidRPr="00AA7134">
        <w:t>) so that we can support you</w:t>
      </w:r>
      <w:r>
        <w:t>.</w:t>
      </w:r>
    </w:p>
    <w:p w14:paraId="786BF03B" w14:textId="77777777" w:rsidR="00AA7134" w:rsidRDefault="00AA7134" w:rsidP="00961B0A">
      <w:pPr>
        <w:jc w:val="both"/>
      </w:pPr>
      <w:r w:rsidRPr="00AA7134">
        <w:t>Once you complete the form</w:t>
      </w:r>
      <w:r>
        <w:t xml:space="preserve"> and </w:t>
      </w:r>
      <w:r>
        <w:rPr>
          <w:b/>
          <w:bCs/>
        </w:rPr>
        <w:t>email it to us at DPSC.OYA@nt.gov.au</w:t>
      </w:r>
      <w:r w:rsidRPr="00AA7134">
        <w:t>, your application is reviewed by the Office of Youth Affairs (we run the program - learn more about us at</w:t>
      </w:r>
      <w:r w:rsidRPr="00AA7134">
        <w:rPr>
          <w:rFonts w:cs="Lato"/>
        </w:rPr>
        <w:t> </w:t>
      </w:r>
      <w:hyperlink r:id="rId16" w:history="1">
        <w:r w:rsidRPr="00AA7134">
          <w:rPr>
            <w:rStyle w:val="Hyperlink"/>
            <w:rFonts w:asciiTheme="minorHAnsi" w:hAnsiTheme="minorHAnsi"/>
            <w:b/>
            <w:bCs/>
            <w:sz w:val="21"/>
            <w:szCs w:val="21"/>
          </w:rPr>
          <w:t>youth.nt.gov.au</w:t>
        </w:r>
      </w:hyperlink>
      <w:r w:rsidRPr="00AA7134">
        <w:t>). If we are impressed with your application, we will invite you for an in-person or online interview at a time that suits you</w:t>
      </w:r>
      <w:r>
        <w:t>.</w:t>
      </w:r>
    </w:p>
    <w:p w14:paraId="3302E0E7" w14:textId="0274C0D9" w:rsidR="00AA7134" w:rsidRDefault="00AA7134" w:rsidP="00961B0A">
      <w:pPr>
        <w:jc w:val="both"/>
      </w:pPr>
      <w:r w:rsidRPr="00AA7134">
        <w:t>After the interview process, it may take a few weeks for us to get back to you about whether you have been successful or not. If you have any questions while you're waiting, please contact us</w:t>
      </w:r>
      <w:r>
        <w:t>!</w:t>
      </w:r>
    </w:p>
    <w:p w14:paraId="7B42517B" w14:textId="48850AF9" w:rsidR="00AA7134" w:rsidRDefault="00AA7134" w:rsidP="00961B0A">
      <w:pPr>
        <w:jc w:val="both"/>
        <w:rPr>
          <w:i/>
          <w:iCs/>
        </w:rPr>
      </w:pPr>
      <w:r w:rsidRPr="00AA7134">
        <w:t>***</w:t>
      </w:r>
    </w:p>
    <w:p w14:paraId="58D4A522" w14:textId="77777777" w:rsidR="00961B0A" w:rsidRDefault="00AA7134" w:rsidP="00961B0A">
      <w:pPr>
        <w:jc w:val="both"/>
      </w:pPr>
      <w:r w:rsidRPr="00AA7134">
        <w:rPr>
          <w:i/>
          <w:iCs/>
        </w:rPr>
        <w:t>Please note that by completing and submitting this application, you are providing personal information to the Northern Territory Government's Office of Youth Affairs (OYA), for the purpose of applying to be a part of the 2027 NT Youth Round Table.</w:t>
      </w:r>
    </w:p>
    <w:p w14:paraId="3DDD54B5" w14:textId="77777777" w:rsidR="00961B0A" w:rsidRDefault="00AA7134" w:rsidP="00961B0A">
      <w:pPr>
        <w:jc w:val="both"/>
      </w:pPr>
      <w:r w:rsidRPr="00AA7134">
        <w:rPr>
          <w:i/>
          <w:iCs/>
        </w:rPr>
        <w:t>Without your personal information, OYA would be unable to process your application for the 2026 NT Youth Round Table. OYA will use the information you provide on this form to determine your suitability for a position in the 2026 NT Youth Round Table.</w:t>
      </w:r>
    </w:p>
    <w:p w14:paraId="6E24C349" w14:textId="30389BE6" w:rsidR="00AA7134" w:rsidRPr="00E30E66" w:rsidRDefault="00AA7134" w:rsidP="00961B0A">
      <w:pPr>
        <w:jc w:val="both"/>
      </w:pPr>
      <w:r w:rsidRPr="00AA7134">
        <w:rPr>
          <w:i/>
          <w:iCs/>
        </w:rPr>
        <w:t>The Office of Youth Affairs takes the protection of your personal information very seriously. We collect personal information and protect your privacy in accordance with the provision of the Information Privacy Principles found at Schedule 2 of the Information Act 2002. Your information will only be used for the purpose it was collected and will not be disclosed to a third party unless you have provided your informed consent or if it is required by law. For further information, please contact the Freedom of Information unit by emailing </w:t>
      </w:r>
      <w:hyperlink r:id="rId17" w:history="1">
        <w:r w:rsidR="00961B0A" w:rsidRPr="00DF2FB4">
          <w:rPr>
            <w:rStyle w:val="Hyperlink"/>
            <w:i/>
            <w:iCs/>
          </w:rPr>
          <w:t>DCF.LegalServices@nt.gov.au</w:t>
        </w:r>
      </w:hyperlink>
      <w:r w:rsidRPr="00AA7134">
        <w:rPr>
          <w:i/>
          <w:iCs/>
        </w:rPr>
        <w:t>. </w:t>
      </w:r>
    </w:p>
    <w:p w14:paraId="1BD888C3" w14:textId="0B06B2B3" w:rsidR="00057949" w:rsidRPr="00CB5123" w:rsidRDefault="00057949" w:rsidP="00057949">
      <w:pPr>
        <w:spacing w:before="120" w:after="120"/>
        <w:jc w:val="both"/>
        <w:rPr>
          <w:b/>
          <w:bCs/>
          <w:iCs/>
          <w:sz w:val="21"/>
          <w:szCs w:val="21"/>
        </w:rPr>
      </w:pPr>
      <w:bookmarkStart w:id="0" w:name="_Toc114815541"/>
      <w:r w:rsidRPr="00CB5123">
        <w:rPr>
          <w:b/>
          <w:bCs/>
        </w:rPr>
        <w:t>Applications close 11.59pm ACST on</w:t>
      </w:r>
      <w:r w:rsidR="00961B0A">
        <w:rPr>
          <w:b/>
          <w:bCs/>
        </w:rPr>
        <w:t xml:space="preserve"> 18 October</w:t>
      </w:r>
      <w:r w:rsidR="00CB5123" w:rsidRPr="00CB5123">
        <w:rPr>
          <w:b/>
          <w:bCs/>
        </w:rPr>
        <w:t xml:space="preserve"> 202</w:t>
      </w:r>
      <w:r w:rsidR="00961B0A">
        <w:rPr>
          <w:b/>
          <w:bCs/>
        </w:rPr>
        <w:t>6.</w:t>
      </w:r>
    </w:p>
    <w:p w14:paraId="73FC5221" w14:textId="77777777" w:rsidR="00E30E66" w:rsidRDefault="00E30E66" w:rsidP="00266CBE">
      <w:pPr>
        <w:jc w:val="both"/>
        <w:rPr>
          <w:b/>
          <w:bCs/>
        </w:rPr>
      </w:pPr>
    </w:p>
    <w:p w14:paraId="2EC4E62B" w14:textId="1C86A1DD" w:rsidR="00266CBE" w:rsidRDefault="00266CBE" w:rsidP="00266CBE">
      <w:pPr>
        <w:jc w:val="both"/>
      </w:pPr>
      <w:r>
        <w:rPr>
          <w:b/>
          <w:bCs/>
        </w:rPr>
        <w:t xml:space="preserve">Note: </w:t>
      </w:r>
      <w:r w:rsidRPr="00C71B00">
        <w:rPr>
          <w:b/>
          <w:bCs/>
          <w:color w:val="C03A09" w:themeColor="text2" w:themeShade="BF"/>
        </w:rPr>
        <w:t>*</w:t>
      </w:r>
      <w:r>
        <w:rPr>
          <w:b/>
          <w:bCs/>
        </w:rPr>
        <w:t xml:space="preserve"> </w:t>
      </w:r>
      <w:r>
        <w:t>indicates mandatory fields.</w:t>
      </w:r>
    </w:p>
    <w:p w14:paraId="0130D090" w14:textId="0633C3E4" w:rsidR="00AA7134" w:rsidRDefault="00AA7134">
      <w:r>
        <w:br w:type="page"/>
      </w:r>
    </w:p>
    <w:tbl>
      <w:tblPr>
        <w:tblStyle w:val="NTGTable10"/>
        <w:tblW w:w="10672" w:type="dxa"/>
        <w:tblInd w:w="-45" w:type="dxa"/>
        <w:tblLayout w:type="fixed"/>
        <w:tblLook w:val="0600" w:firstRow="0" w:lastRow="0" w:firstColumn="0" w:lastColumn="0" w:noHBand="1" w:noVBand="1"/>
      </w:tblPr>
      <w:tblGrid>
        <w:gridCol w:w="1877"/>
        <w:gridCol w:w="287"/>
        <w:gridCol w:w="838"/>
        <w:gridCol w:w="405"/>
        <w:gridCol w:w="298"/>
        <w:gridCol w:w="867"/>
        <w:gridCol w:w="653"/>
        <w:gridCol w:w="263"/>
        <w:gridCol w:w="68"/>
        <w:gridCol w:w="513"/>
        <w:gridCol w:w="998"/>
        <w:gridCol w:w="134"/>
        <w:gridCol w:w="215"/>
        <w:gridCol w:w="184"/>
        <w:gridCol w:w="258"/>
        <w:gridCol w:w="90"/>
        <w:gridCol w:w="456"/>
        <w:gridCol w:w="471"/>
        <w:gridCol w:w="737"/>
        <w:gridCol w:w="1060"/>
      </w:tblGrid>
      <w:tr w:rsidR="00266CBE" w:rsidRPr="008D7055" w14:paraId="3B2DA12A" w14:textId="77777777" w:rsidTr="006D721C">
        <w:trPr>
          <w:trHeight w:val="22"/>
        </w:trPr>
        <w:tc>
          <w:tcPr>
            <w:tcW w:w="10672" w:type="dxa"/>
            <w:gridSpan w:val="20"/>
            <w:tcBorders>
              <w:top w:val="single" w:sz="4" w:space="0" w:color="auto"/>
              <w:bottom w:val="single" w:sz="4" w:space="0" w:color="auto"/>
            </w:tcBorders>
            <w:shd w:val="clear" w:color="auto" w:fill="343741" w:themeFill="text1"/>
            <w:noWrap/>
            <w:tcMar>
              <w:top w:w="108" w:type="dxa"/>
              <w:bottom w:w="108" w:type="dxa"/>
            </w:tcMar>
          </w:tcPr>
          <w:p w14:paraId="519779EF" w14:textId="77777777" w:rsidR="00266CBE" w:rsidRPr="008D7055" w:rsidRDefault="00266CBE" w:rsidP="001155C2">
            <w:pPr>
              <w:keepNext/>
              <w:spacing w:after="0"/>
              <w:rPr>
                <w:rStyle w:val="Questionlabel"/>
                <w:color w:val="343741" w:themeColor="text1"/>
                <w:szCs w:val="22"/>
              </w:rPr>
            </w:pPr>
            <w:r w:rsidRPr="008D7055">
              <w:rPr>
                <w:rStyle w:val="Questionlabel"/>
                <w:color w:val="FFFFFF" w:themeColor="background1"/>
                <w:szCs w:val="22"/>
              </w:rPr>
              <w:lastRenderedPageBreak/>
              <w:t xml:space="preserve">Personal details </w:t>
            </w:r>
          </w:p>
        </w:tc>
      </w:tr>
      <w:tr w:rsidR="00266CBE" w:rsidRPr="002C0BEF" w14:paraId="7F62D796" w14:textId="77777777" w:rsidTr="00961B0A">
        <w:trPr>
          <w:trHeight w:val="17"/>
        </w:trPr>
        <w:tc>
          <w:tcPr>
            <w:tcW w:w="2164" w:type="dxa"/>
            <w:gridSpan w:val="2"/>
            <w:tcBorders>
              <w:top w:val="single" w:sz="4" w:space="0" w:color="auto"/>
              <w:bottom w:val="single" w:sz="4" w:space="0" w:color="auto"/>
            </w:tcBorders>
            <w:noWrap/>
            <w:tcMar>
              <w:top w:w="108" w:type="dxa"/>
              <w:bottom w:w="108" w:type="dxa"/>
            </w:tcMar>
          </w:tcPr>
          <w:p w14:paraId="608C8BD7" w14:textId="77777777" w:rsidR="00266CBE" w:rsidRPr="008D7055" w:rsidRDefault="00266CBE" w:rsidP="001155C2">
            <w:pPr>
              <w:spacing w:after="0"/>
              <w:rPr>
                <w:rFonts w:ascii="Arial" w:hAnsi="Arial"/>
                <w:b/>
                <w:sz w:val="21"/>
                <w:szCs w:val="21"/>
              </w:rPr>
            </w:pPr>
            <w:r w:rsidRPr="008D7055">
              <w:rPr>
                <w:rStyle w:val="Questionlabel"/>
                <w:sz w:val="21"/>
                <w:szCs w:val="21"/>
              </w:rPr>
              <w:t>Title</w:t>
            </w:r>
          </w:p>
        </w:tc>
        <w:tc>
          <w:tcPr>
            <w:tcW w:w="1243" w:type="dxa"/>
            <w:gridSpan w:val="2"/>
            <w:tcBorders>
              <w:top w:val="single" w:sz="4" w:space="0" w:color="auto"/>
              <w:bottom w:val="single" w:sz="4" w:space="0" w:color="auto"/>
            </w:tcBorders>
            <w:noWrap/>
            <w:tcMar>
              <w:top w:w="108" w:type="dxa"/>
              <w:bottom w:w="108" w:type="dxa"/>
            </w:tcMar>
          </w:tcPr>
          <w:p w14:paraId="0ADDB12B" w14:textId="77777777" w:rsidR="00266CBE" w:rsidRPr="008D7055" w:rsidRDefault="00266CBE" w:rsidP="001155C2">
            <w:pPr>
              <w:spacing w:after="0"/>
            </w:pPr>
          </w:p>
        </w:tc>
        <w:tc>
          <w:tcPr>
            <w:tcW w:w="2081" w:type="dxa"/>
            <w:gridSpan w:val="4"/>
            <w:tcBorders>
              <w:top w:val="single" w:sz="4" w:space="0" w:color="auto"/>
              <w:bottom w:val="single" w:sz="4" w:space="0" w:color="auto"/>
            </w:tcBorders>
            <w:noWrap/>
            <w:tcMar>
              <w:top w:w="108" w:type="dxa"/>
              <w:bottom w:w="108" w:type="dxa"/>
            </w:tcMar>
          </w:tcPr>
          <w:p w14:paraId="75E26DF9" w14:textId="77777777" w:rsidR="00266CBE" w:rsidRPr="007A5EFD" w:rsidRDefault="00266CBE" w:rsidP="001155C2">
            <w:pPr>
              <w:spacing w:after="0"/>
              <w:rPr>
                <w:rFonts w:ascii="Arial" w:hAnsi="Arial"/>
              </w:rPr>
            </w:pPr>
            <w:r w:rsidRPr="008D7055">
              <w:rPr>
                <w:rStyle w:val="Questionlabel"/>
                <w:sz w:val="21"/>
                <w:szCs w:val="21"/>
              </w:rPr>
              <w:t>Given name</w:t>
            </w:r>
            <w:r>
              <w:rPr>
                <w:rStyle w:val="Questionlabel"/>
                <w:sz w:val="21"/>
                <w:szCs w:val="21"/>
              </w:rPr>
              <w:t xml:space="preserve"> </w:t>
            </w:r>
            <w:r w:rsidRPr="00C71B00">
              <w:rPr>
                <w:b/>
                <w:bCs/>
                <w:color w:val="C03A09" w:themeColor="text2" w:themeShade="BF"/>
              </w:rPr>
              <w:t>*</w:t>
            </w:r>
          </w:p>
        </w:tc>
        <w:tc>
          <w:tcPr>
            <w:tcW w:w="5184" w:type="dxa"/>
            <w:gridSpan w:val="12"/>
            <w:tcBorders>
              <w:top w:val="single" w:sz="4" w:space="0" w:color="auto"/>
              <w:bottom w:val="single" w:sz="4" w:space="0" w:color="auto"/>
            </w:tcBorders>
            <w:noWrap/>
            <w:tcMar>
              <w:top w:w="108" w:type="dxa"/>
              <w:bottom w:w="108" w:type="dxa"/>
            </w:tcMar>
          </w:tcPr>
          <w:p w14:paraId="0AA1E1DF" w14:textId="77777777" w:rsidR="00266CBE" w:rsidRPr="002C0BEF" w:rsidRDefault="00266CBE" w:rsidP="001155C2">
            <w:pPr>
              <w:spacing w:after="0"/>
            </w:pPr>
          </w:p>
        </w:tc>
      </w:tr>
      <w:tr w:rsidR="00266CBE" w:rsidRPr="002C0BEF" w14:paraId="22D9FD00" w14:textId="77777777" w:rsidTr="00961B0A">
        <w:trPr>
          <w:trHeight w:val="17"/>
        </w:trPr>
        <w:tc>
          <w:tcPr>
            <w:tcW w:w="2164" w:type="dxa"/>
            <w:gridSpan w:val="2"/>
            <w:tcBorders>
              <w:top w:val="single" w:sz="4" w:space="0" w:color="auto"/>
              <w:bottom w:val="single" w:sz="4" w:space="0" w:color="auto"/>
            </w:tcBorders>
            <w:noWrap/>
            <w:tcMar>
              <w:top w:w="108" w:type="dxa"/>
              <w:bottom w:w="108" w:type="dxa"/>
            </w:tcMar>
          </w:tcPr>
          <w:p w14:paraId="0DF5A2CF" w14:textId="77777777" w:rsidR="00266CBE" w:rsidRPr="007A5EFD" w:rsidRDefault="00266CBE" w:rsidP="001155C2">
            <w:pPr>
              <w:spacing w:after="0"/>
              <w:rPr>
                <w:rStyle w:val="Questionlabel"/>
              </w:rPr>
            </w:pPr>
            <w:r w:rsidRPr="008D7055">
              <w:rPr>
                <w:rStyle w:val="Questionlabel"/>
                <w:sz w:val="21"/>
                <w:szCs w:val="21"/>
              </w:rPr>
              <w:t>Family name</w:t>
            </w:r>
            <w:r>
              <w:rPr>
                <w:rStyle w:val="Questionlabel"/>
                <w:sz w:val="21"/>
                <w:szCs w:val="21"/>
              </w:rPr>
              <w:t xml:space="preserve"> </w:t>
            </w:r>
            <w:r w:rsidRPr="00C71B00">
              <w:rPr>
                <w:b/>
                <w:bCs/>
                <w:color w:val="C03A09" w:themeColor="text2" w:themeShade="BF"/>
              </w:rPr>
              <w:t>*</w:t>
            </w:r>
          </w:p>
        </w:tc>
        <w:tc>
          <w:tcPr>
            <w:tcW w:w="3324" w:type="dxa"/>
            <w:gridSpan w:val="6"/>
            <w:tcBorders>
              <w:top w:val="single" w:sz="4" w:space="0" w:color="auto"/>
              <w:bottom w:val="single" w:sz="4" w:space="0" w:color="auto"/>
            </w:tcBorders>
            <w:noWrap/>
            <w:tcMar>
              <w:top w:w="108" w:type="dxa"/>
              <w:bottom w:w="108" w:type="dxa"/>
            </w:tcMar>
          </w:tcPr>
          <w:p w14:paraId="2373A8DB" w14:textId="77777777" w:rsidR="00266CBE" w:rsidRPr="008D7055" w:rsidRDefault="00266CBE" w:rsidP="001155C2">
            <w:pPr>
              <w:spacing w:after="0"/>
            </w:pPr>
          </w:p>
        </w:tc>
        <w:tc>
          <w:tcPr>
            <w:tcW w:w="2112" w:type="dxa"/>
            <w:gridSpan w:val="6"/>
            <w:tcBorders>
              <w:top w:val="single" w:sz="4" w:space="0" w:color="auto"/>
              <w:bottom w:val="single" w:sz="4" w:space="0" w:color="auto"/>
            </w:tcBorders>
            <w:noWrap/>
            <w:tcMar>
              <w:top w:w="108" w:type="dxa"/>
              <w:bottom w:w="108" w:type="dxa"/>
            </w:tcMar>
          </w:tcPr>
          <w:p w14:paraId="2721A23E" w14:textId="77777777" w:rsidR="00266CBE" w:rsidRPr="007A5EFD" w:rsidRDefault="00266CBE" w:rsidP="001155C2">
            <w:pPr>
              <w:spacing w:after="0"/>
              <w:rPr>
                <w:rStyle w:val="Questionlabel"/>
              </w:rPr>
            </w:pPr>
            <w:r w:rsidRPr="008D7055">
              <w:rPr>
                <w:rStyle w:val="Questionlabel"/>
                <w:sz w:val="21"/>
                <w:szCs w:val="21"/>
              </w:rPr>
              <w:t>Preferred name</w:t>
            </w:r>
          </w:p>
        </w:tc>
        <w:tc>
          <w:tcPr>
            <w:tcW w:w="3072" w:type="dxa"/>
            <w:gridSpan w:val="6"/>
            <w:tcBorders>
              <w:top w:val="single" w:sz="4" w:space="0" w:color="auto"/>
              <w:bottom w:val="single" w:sz="4" w:space="0" w:color="auto"/>
            </w:tcBorders>
            <w:noWrap/>
            <w:tcMar>
              <w:top w:w="108" w:type="dxa"/>
              <w:bottom w:w="108" w:type="dxa"/>
            </w:tcMar>
          </w:tcPr>
          <w:p w14:paraId="5059DF57" w14:textId="77777777" w:rsidR="00266CBE" w:rsidRPr="002C0BEF" w:rsidRDefault="00266CBE" w:rsidP="001155C2">
            <w:pPr>
              <w:spacing w:after="0"/>
            </w:pPr>
          </w:p>
        </w:tc>
      </w:tr>
      <w:tr w:rsidR="00266CBE" w:rsidRPr="008D7055" w14:paraId="305B949D" w14:textId="77777777" w:rsidTr="00961B0A">
        <w:trPr>
          <w:trHeight w:val="27"/>
        </w:trPr>
        <w:tc>
          <w:tcPr>
            <w:tcW w:w="2164" w:type="dxa"/>
            <w:gridSpan w:val="2"/>
            <w:tcBorders>
              <w:top w:val="single" w:sz="4" w:space="0" w:color="auto"/>
              <w:bottom w:val="single" w:sz="4" w:space="0" w:color="auto"/>
            </w:tcBorders>
            <w:noWrap/>
            <w:tcMar>
              <w:top w:w="108" w:type="dxa"/>
              <w:bottom w:w="108" w:type="dxa"/>
            </w:tcMar>
          </w:tcPr>
          <w:p w14:paraId="1FCBAE29" w14:textId="77777777" w:rsidR="00266CBE" w:rsidRPr="008D7055" w:rsidRDefault="00266CBE" w:rsidP="001155C2">
            <w:pPr>
              <w:spacing w:after="0"/>
              <w:rPr>
                <w:rStyle w:val="Questionlabel"/>
                <w:sz w:val="21"/>
                <w:szCs w:val="21"/>
              </w:rPr>
            </w:pPr>
            <w:r w:rsidRPr="008D7055">
              <w:rPr>
                <w:rStyle w:val="Questionlabel"/>
                <w:sz w:val="21"/>
                <w:szCs w:val="21"/>
              </w:rPr>
              <w:t xml:space="preserve">Date of birth </w:t>
            </w:r>
            <w:r w:rsidRPr="00C71B00">
              <w:rPr>
                <w:b/>
                <w:bCs/>
                <w:color w:val="C03A09" w:themeColor="text2" w:themeShade="BF"/>
              </w:rPr>
              <w:t>*</w:t>
            </w:r>
          </w:p>
        </w:tc>
        <w:tc>
          <w:tcPr>
            <w:tcW w:w="1243" w:type="dxa"/>
            <w:gridSpan w:val="2"/>
            <w:tcBorders>
              <w:top w:val="single" w:sz="4" w:space="0" w:color="auto"/>
              <w:bottom w:val="single" w:sz="4" w:space="0" w:color="auto"/>
            </w:tcBorders>
            <w:noWrap/>
            <w:tcMar>
              <w:top w:w="108" w:type="dxa"/>
              <w:bottom w:w="108" w:type="dxa"/>
            </w:tcMar>
          </w:tcPr>
          <w:p w14:paraId="63E52778" w14:textId="77777777" w:rsidR="00266CBE" w:rsidRPr="008D7055" w:rsidRDefault="00266CBE" w:rsidP="001155C2">
            <w:pPr>
              <w:spacing w:after="0"/>
              <w:rPr>
                <w:rStyle w:val="Questionlabel"/>
                <w:b w:val="0"/>
                <w:bCs w:val="0"/>
                <w:sz w:val="21"/>
                <w:szCs w:val="21"/>
              </w:rPr>
            </w:pPr>
          </w:p>
        </w:tc>
        <w:tc>
          <w:tcPr>
            <w:tcW w:w="2081" w:type="dxa"/>
            <w:gridSpan w:val="4"/>
            <w:tcBorders>
              <w:top w:val="single" w:sz="4" w:space="0" w:color="auto"/>
              <w:bottom w:val="single" w:sz="4" w:space="0" w:color="auto"/>
            </w:tcBorders>
            <w:noWrap/>
            <w:tcMar>
              <w:top w:w="108" w:type="dxa"/>
              <w:bottom w:w="108" w:type="dxa"/>
            </w:tcMar>
          </w:tcPr>
          <w:p w14:paraId="692818DB" w14:textId="77777777" w:rsidR="00266CBE" w:rsidRPr="008D7055" w:rsidRDefault="00266CBE" w:rsidP="001155C2">
            <w:pPr>
              <w:spacing w:after="0"/>
              <w:jc w:val="both"/>
              <w:rPr>
                <w:rStyle w:val="Questionlabel"/>
                <w:sz w:val="21"/>
                <w:szCs w:val="21"/>
              </w:rPr>
            </w:pPr>
            <w:r w:rsidRPr="008D7055">
              <w:rPr>
                <w:rStyle w:val="Questionlabel"/>
                <w:sz w:val="21"/>
                <w:szCs w:val="21"/>
              </w:rPr>
              <w:t>Gender</w:t>
            </w:r>
            <w:r>
              <w:rPr>
                <w:rStyle w:val="Questionlabel"/>
                <w:sz w:val="21"/>
                <w:szCs w:val="21"/>
              </w:rPr>
              <w:t xml:space="preserve"> </w:t>
            </w:r>
            <w:r w:rsidRPr="00C71B00">
              <w:rPr>
                <w:b/>
                <w:bCs/>
                <w:color w:val="C03A09" w:themeColor="text2" w:themeShade="BF"/>
              </w:rPr>
              <w:t>*</w:t>
            </w:r>
          </w:p>
        </w:tc>
        <w:tc>
          <w:tcPr>
            <w:tcW w:w="2112" w:type="dxa"/>
            <w:gridSpan w:val="6"/>
            <w:tcBorders>
              <w:top w:val="single" w:sz="4" w:space="0" w:color="auto"/>
              <w:bottom w:val="single" w:sz="4" w:space="0" w:color="auto"/>
            </w:tcBorders>
            <w:noWrap/>
            <w:tcMar>
              <w:top w:w="108" w:type="dxa"/>
              <w:bottom w:w="108" w:type="dxa"/>
            </w:tcMar>
          </w:tcPr>
          <w:p w14:paraId="424E89D6" w14:textId="77777777" w:rsidR="00266CBE" w:rsidRPr="008D7055" w:rsidRDefault="00266CBE" w:rsidP="001155C2">
            <w:pPr>
              <w:spacing w:after="0"/>
              <w:rPr>
                <w:rStyle w:val="Questionlabel"/>
                <w:b w:val="0"/>
                <w:bCs w:val="0"/>
                <w:sz w:val="21"/>
                <w:szCs w:val="21"/>
              </w:rPr>
            </w:pPr>
          </w:p>
        </w:tc>
        <w:tc>
          <w:tcPr>
            <w:tcW w:w="1275" w:type="dxa"/>
            <w:gridSpan w:val="4"/>
            <w:tcBorders>
              <w:top w:val="single" w:sz="4" w:space="0" w:color="auto"/>
              <w:bottom w:val="single" w:sz="4" w:space="0" w:color="auto"/>
            </w:tcBorders>
          </w:tcPr>
          <w:p w14:paraId="5A0AAF62" w14:textId="77777777" w:rsidR="00266CBE" w:rsidRPr="008D7055" w:rsidRDefault="00266CBE" w:rsidP="001155C2">
            <w:pPr>
              <w:spacing w:after="0"/>
              <w:rPr>
                <w:rStyle w:val="Questionlabel"/>
                <w:sz w:val="21"/>
                <w:szCs w:val="21"/>
              </w:rPr>
            </w:pPr>
            <w:r w:rsidRPr="008D7055">
              <w:rPr>
                <w:rStyle w:val="Questionlabel"/>
                <w:sz w:val="21"/>
                <w:szCs w:val="21"/>
              </w:rPr>
              <w:t>Pronouns</w:t>
            </w:r>
          </w:p>
        </w:tc>
        <w:tc>
          <w:tcPr>
            <w:tcW w:w="1797" w:type="dxa"/>
            <w:gridSpan w:val="2"/>
            <w:tcBorders>
              <w:top w:val="single" w:sz="4" w:space="0" w:color="auto"/>
              <w:bottom w:val="single" w:sz="4" w:space="0" w:color="auto"/>
            </w:tcBorders>
          </w:tcPr>
          <w:p w14:paraId="66F717DE" w14:textId="77777777" w:rsidR="00266CBE" w:rsidRPr="008D7055" w:rsidRDefault="00266CBE" w:rsidP="001155C2">
            <w:pPr>
              <w:spacing w:after="0"/>
              <w:rPr>
                <w:rStyle w:val="Questionlabel"/>
                <w:b w:val="0"/>
                <w:bCs w:val="0"/>
                <w:sz w:val="21"/>
                <w:szCs w:val="21"/>
              </w:rPr>
            </w:pPr>
          </w:p>
        </w:tc>
      </w:tr>
      <w:tr w:rsidR="00266CBE" w:rsidRPr="008D7055" w14:paraId="66D0AC71" w14:textId="77777777" w:rsidTr="00961B0A">
        <w:trPr>
          <w:trHeight w:val="27"/>
        </w:trPr>
        <w:tc>
          <w:tcPr>
            <w:tcW w:w="2164" w:type="dxa"/>
            <w:gridSpan w:val="2"/>
            <w:tcBorders>
              <w:top w:val="single" w:sz="4" w:space="0" w:color="auto"/>
              <w:bottom w:val="single" w:sz="4" w:space="0" w:color="auto"/>
            </w:tcBorders>
            <w:noWrap/>
            <w:tcMar>
              <w:top w:w="108" w:type="dxa"/>
              <w:bottom w:w="108" w:type="dxa"/>
            </w:tcMar>
          </w:tcPr>
          <w:p w14:paraId="44611344" w14:textId="50B6976E" w:rsidR="00266CBE" w:rsidRPr="008D7055" w:rsidRDefault="00266CBE" w:rsidP="001155C2">
            <w:pPr>
              <w:spacing w:after="0"/>
              <w:rPr>
                <w:rStyle w:val="Questionlabel"/>
                <w:sz w:val="21"/>
                <w:szCs w:val="21"/>
              </w:rPr>
            </w:pPr>
            <w:r w:rsidRPr="008D7055">
              <w:rPr>
                <w:rStyle w:val="Questionlabel"/>
                <w:sz w:val="21"/>
                <w:szCs w:val="21"/>
              </w:rPr>
              <w:t>Residential address</w:t>
            </w:r>
            <w:r w:rsidR="0074001E">
              <w:rPr>
                <w:rStyle w:val="Questionlabel"/>
                <w:sz w:val="21"/>
                <w:szCs w:val="21"/>
              </w:rPr>
              <w:t xml:space="preserve"> </w:t>
            </w:r>
            <w:r w:rsidRPr="00C71B00">
              <w:rPr>
                <w:b/>
                <w:bCs/>
                <w:color w:val="C03A09" w:themeColor="text2" w:themeShade="BF"/>
              </w:rPr>
              <w:t>*</w:t>
            </w:r>
          </w:p>
        </w:tc>
        <w:tc>
          <w:tcPr>
            <w:tcW w:w="8508" w:type="dxa"/>
            <w:gridSpan w:val="18"/>
            <w:tcBorders>
              <w:top w:val="single" w:sz="4" w:space="0" w:color="auto"/>
              <w:bottom w:val="single" w:sz="4" w:space="0" w:color="auto"/>
            </w:tcBorders>
            <w:noWrap/>
            <w:tcMar>
              <w:top w:w="108" w:type="dxa"/>
              <w:bottom w:w="108" w:type="dxa"/>
            </w:tcMar>
          </w:tcPr>
          <w:p w14:paraId="5B2CF570" w14:textId="77777777" w:rsidR="00266CBE" w:rsidRPr="008D7055" w:rsidRDefault="00266CBE" w:rsidP="001155C2">
            <w:pPr>
              <w:spacing w:after="0"/>
              <w:rPr>
                <w:rStyle w:val="Questionlabel"/>
                <w:b w:val="0"/>
                <w:bCs w:val="0"/>
                <w:sz w:val="21"/>
                <w:szCs w:val="21"/>
              </w:rPr>
            </w:pPr>
          </w:p>
        </w:tc>
      </w:tr>
      <w:tr w:rsidR="00266CBE" w:rsidRPr="008D7055" w14:paraId="63E33C4B" w14:textId="77777777" w:rsidTr="00961B0A">
        <w:trPr>
          <w:trHeight w:val="27"/>
        </w:trPr>
        <w:tc>
          <w:tcPr>
            <w:tcW w:w="2164" w:type="dxa"/>
            <w:gridSpan w:val="2"/>
            <w:tcBorders>
              <w:top w:val="single" w:sz="4" w:space="0" w:color="auto"/>
              <w:bottom w:val="single" w:sz="4" w:space="0" w:color="auto"/>
            </w:tcBorders>
            <w:noWrap/>
            <w:tcMar>
              <w:top w:w="108" w:type="dxa"/>
              <w:bottom w:w="108" w:type="dxa"/>
            </w:tcMar>
          </w:tcPr>
          <w:p w14:paraId="6E745453" w14:textId="77777777" w:rsidR="00266CBE" w:rsidRPr="008D7055" w:rsidRDefault="00266CBE" w:rsidP="001155C2">
            <w:pPr>
              <w:spacing w:after="0"/>
              <w:rPr>
                <w:rStyle w:val="Questionlabel"/>
                <w:sz w:val="21"/>
                <w:szCs w:val="21"/>
              </w:rPr>
            </w:pPr>
            <w:r w:rsidRPr="008D7055">
              <w:rPr>
                <w:rStyle w:val="Questionlabel"/>
                <w:sz w:val="21"/>
                <w:szCs w:val="21"/>
              </w:rPr>
              <w:t>Suburb</w:t>
            </w:r>
            <w:r>
              <w:rPr>
                <w:rStyle w:val="Questionlabel"/>
                <w:sz w:val="21"/>
                <w:szCs w:val="21"/>
              </w:rPr>
              <w:t xml:space="preserve"> </w:t>
            </w:r>
            <w:r w:rsidRPr="00C71B00">
              <w:rPr>
                <w:b/>
                <w:bCs/>
                <w:color w:val="C03A09" w:themeColor="text2" w:themeShade="BF"/>
              </w:rPr>
              <w:t>*</w:t>
            </w:r>
          </w:p>
        </w:tc>
        <w:tc>
          <w:tcPr>
            <w:tcW w:w="1243" w:type="dxa"/>
            <w:gridSpan w:val="2"/>
            <w:tcBorders>
              <w:top w:val="single" w:sz="4" w:space="0" w:color="auto"/>
              <w:bottom w:val="single" w:sz="4" w:space="0" w:color="auto"/>
            </w:tcBorders>
            <w:noWrap/>
            <w:tcMar>
              <w:top w:w="108" w:type="dxa"/>
              <w:bottom w:w="108" w:type="dxa"/>
            </w:tcMar>
          </w:tcPr>
          <w:p w14:paraId="7FD3D5DB" w14:textId="77777777" w:rsidR="00266CBE" w:rsidRPr="008D7055" w:rsidRDefault="00266CBE" w:rsidP="001155C2">
            <w:pPr>
              <w:spacing w:after="0"/>
              <w:rPr>
                <w:rStyle w:val="Questionlabel"/>
                <w:b w:val="0"/>
                <w:bCs w:val="0"/>
                <w:sz w:val="21"/>
                <w:szCs w:val="21"/>
              </w:rPr>
            </w:pPr>
          </w:p>
        </w:tc>
        <w:tc>
          <w:tcPr>
            <w:tcW w:w="2081" w:type="dxa"/>
            <w:gridSpan w:val="4"/>
            <w:tcBorders>
              <w:top w:val="single" w:sz="4" w:space="0" w:color="auto"/>
              <w:bottom w:val="single" w:sz="4" w:space="0" w:color="auto"/>
            </w:tcBorders>
          </w:tcPr>
          <w:p w14:paraId="7CC02D5D" w14:textId="77777777" w:rsidR="00266CBE" w:rsidRPr="008D7055" w:rsidRDefault="00266CBE" w:rsidP="001155C2">
            <w:pPr>
              <w:spacing w:after="0"/>
              <w:rPr>
                <w:rStyle w:val="Questionlabel"/>
                <w:sz w:val="21"/>
                <w:szCs w:val="21"/>
              </w:rPr>
            </w:pPr>
            <w:r w:rsidRPr="008D7055">
              <w:rPr>
                <w:rStyle w:val="Questionlabel"/>
                <w:sz w:val="21"/>
                <w:szCs w:val="21"/>
              </w:rPr>
              <w:t>State/Territory</w:t>
            </w:r>
            <w:r>
              <w:rPr>
                <w:rStyle w:val="Questionlabel"/>
                <w:sz w:val="21"/>
                <w:szCs w:val="21"/>
              </w:rPr>
              <w:t xml:space="preserve"> </w:t>
            </w:r>
            <w:r w:rsidRPr="00C71B00">
              <w:rPr>
                <w:b/>
                <w:bCs/>
                <w:color w:val="C03A09" w:themeColor="text2" w:themeShade="BF"/>
              </w:rPr>
              <w:t>*</w:t>
            </w:r>
          </w:p>
        </w:tc>
        <w:tc>
          <w:tcPr>
            <w:tcW w:w="2112" w:type="dxa"/>
            <w:gridSpan w:val="6"/>
            <w:tcBorders>
              <w:top w:val="single" w:sz="4" w:space="0" w:color="auto"/>
              <w:bottom w:val="single" w:sz="4" w:space="0" w:color="auto"/>
            </w:tcBorders>
            <w:noWrap/>
            <w:tcMar>
              <w:top w:w="108" w:type="dxa"/>
              <w:bottom w:w="108" w:type="dxa"/>
            </w:tcMar>
          </w:tcPr>
          <w:p w14:paraId="73993DE5" w14:textId="77777777" w:rsidR="00266CBE" w:rsidRPr="008D7055" w:rsidRDefault="00266CBE" w:rsidP="001155C2">
            <w:pPr>
              <w:spacing w:after="0"/>
              <w:rPr>
                <w:rStyle w:val="Questionlabel"/>
                <w:b w:val="0"/>
                <w:bCs w:val="0"/>
                <w:sz w:val="21"/>
                <w:szCs w:val="21"/>
              </w:rPr>
            </w:pPr>
          </w:p>
        </w:tc>
        <w:tc>
          <w:tcPr>
            <w:tcW w:w="1275" w:type="dxa"/>
            <w:gridSpan w:val="4"/>
            <w:tcBorders>
              <w:top w:val="single" w:sz="4" w:space="0" w:color="auto"/>
              <w:bottom w:val="single" w:sz="4" w:space="0" w:color="auto"/>
            </w:tcBorders>
            <w:noWrap/>
            <w:tcMar>
              <w:top w:w="108" w:type="dxa"/>
              <w:bottom w:w="108" w:type="dxa"/>
            </w:tcMar>
          </w:tcPr>
          <w:p w14:paraId="58E876CC" w14:textId="77777777" w:rsidR="00266CBE" w:rsidRPr="008D7055" w:rsidRDefault="00266CBE" w:rsidP="001155C2">
            <w:pPr>
              <w:spacing w:after="0"/>
              <w:rPr>
                <w:rStyle w:val="Questionlabel"/>
                <w:sz w:val="21"/>
                <w:szCs w:val="21"/>
              </w:rPr>
            </w:pPr>
            <w:r w:rsidRPr="008D7055">
              <w:rPr>
                <w:rStyle w:val="Questionlabel"/>
                <w:sz w:val="21"/>
                <w:szCs w:val="21"/>
              </w:rPr>
              <w:t>Postcode</w:t>
            </w:r>
            <w:r>
              <w:rPr>
                <w:rStyle w:val="Questionlabel"/>
                <w:sz w:val="21"/>
                <w:szCs w:val="21"/>
              </w:rPr>
              <w:t xml:space="preserve"> </w:t>
            </w:r>
            <w:r w:rsidRPr="00C71B00">
              <w:rPr>
                <w:b/>
                <w:bCs/>
                <w:color w:val="C03A09" w:themeColor="text2" w:themeShade="BF"/>
              </w:rPr>
              <w:t>*</w:t>
            </w:r>
          </w:p>
        </w:tc>
        <w:tc>
          <w:tcPr>
            <w:tcW w:w="1797" w:type="dxa"/>
            <w:gridSpan w:val="2"/>
            <w:tcBorders>
              <w:top w:val="single" w:sz="4" w:space="0" w:color="auto"/>
              <w:bottom w:val="single" w:sz="4" w:space="0" w:color="auto"/>
            </w:tcBorders>
          </w:tcPr>
          <w:p w14:paraId="69224CA5" w14:textId="77777777" w:rsidR="00266CBE" w:rsidRPr="008D7055" w:rsidRDefault="00266CBE" w:rsidP="001155C2">
            <w:pPr>
              <w:spacing w:after="0"/>
              <w:rPr>
                <w:rStyle w:val="Questionlabel"/>
                <w:b w:val="0"/>
                <w:bCs w:val="0"/>
                <w:sz w:val="21"/>
                <w:szCs w:val="21"/>
              </w:rPr>
            </w:pPr>
          </w:p>
        </w:tc>
      </w:tr>
      <w:tr w:rsidR="00266CBE" w:rsidRPr="008D7055" w14:paraId="2F91BC5F" w14:textId="77777777" w:rsidTr="006D721C">
        <w:trPr>
          <w:trHeight w:val="27"/>
        </w:trPr>
        <w:tc>
          <w:tcPr>
            <w:tcW w:w="4572" w:type="dxa"/>
            <w:gridSpan w:val="6"/>
            <w:tcBorders>
              <w:top w:val="single" w:sz="4" w:space="0" w:color="auto"/>
              <w:bottom w:val="single" w:sz="4" w:space="0" w:color="auto"/>
            </w:tcBorders>
            <w:noWrap/>
            <w:tcMar>
              <w:top w:w="108" w:type="dxa"/>
              <w:bottom w:w="108" w:type="dxa"/>
            </w:tcMar>
          </w:tcPr>
          <w:p w14:paraId="1F8CE7BC" w14:textId="77777777" w:rsidR="00266CBE" w:rsidRDefault="00266CBE" w:rsidP="001155C2">
            <w:pPr>
              <w:spacing w:after="0"/>
              <w:rPr>
                <w:rStyle w:val="Questionlabel"/>
              </w:rPr>
            </w:pPr>
            <w:r w:rsidRPr="008D7055">
              <w:rPr>
                <w:rStyle w:val="Questionlabel"/>
                <w:sz w:val="21"/>
                <w:szCs w:val="21"/>
              </w:rPr>
              <w:t>Is your postal address the same as your residential address?</w:t>
            </w:r>
            <w:r>
              <w:rPr>
                <w:rStyle w:val="Questionlabel"/>
              </w:rPr>
              <w:t xml:space="preserve"> </w:t>
            </w:r>
            <w:r w:rsidRPr="008D7055">
              <w:rPr>
                <w:i/>
                <w:iCs/>
                <w:sz w:val="18"/>
                <w:szCs w:val="18"/>
              </w:rPr>
              <w:t>If not, please include here.</w:t>
            </w:r>
            <w:r>
              <w:rPr>
                <w:i/>
                <w:iCs/>
                <w:sz w:val="18"/>
                <w:szCs w:val="18"/>
              </w:rPr>
              <w:t xml:space="preserve"> </w:t>
            </w:r>
            <w:r w:rsidRPr="00C71B00">
              <w:rPr>
                <w:b/>
                <w:bCs/>
                <w:color w:val="C03A09" w:themeColor="text2" w:themeShade="BF"/>
              </w:rPr>
              <w:t>*</w:t>
            </w:r>
          </w:p>
        </w:tc>
        <w:tc>
          <w:tcPr>
            <w:tcW w:w="6100" w:type="dxa"/>
            <w:gridSpan w:val="14"/>
            <w:tcBorders>
              <w:top w:val="single" w:sz="4" w:space="0" w:color="auto"/>
              <w:bottom w:val="single" w:sz="4" w:space="0" w:color="auto"/>
            </w:tcBorders>
            <w:noWrap/>
            <w:tcMar>
              <w:top w:w="108" w:type="dxa"/>
              <w:bottom w:w="108" w:type="dxa"/>
            </w:tcMar>
          </w:tcPr>
          <w:p w14:paraId="7BA2CCA4" w14:textId="77777777" w:rsidR="00266CBE" w:rsidRPr="008D7055" w:rsidRDefault="00266CBE" w:rsidP="001155C2">
            <w:pPr>
              <w:spacing w:after="0"/>
            </w:pPr>
          </w:p>
        </w:tc>
      </w:tr>
      <w:tr w:rsidR="00266CBE" w:rsidRPr="008D7055" w14:paraId="61898C3D" w14:textId="77777777" w:rsidTr="006D721C">
        <w:trPr>
          <w:trHeight w:val="27"/>
        </w:trPr>
        <w:tc>
          <w:tcPr>
            <w:tcW w:w="4572" w:type="dxa"/>
            <w:gridSpan w:val="6"/>
            <w:tcBorders>
              <w:top w:val="single" w:sz="4" w:space="0" w:color="auto"/>
              <w:bottom w:val="single" w:sz="4" w:space="0" w:color="auto"/>
            </w:tcBorders>
            <w:noWrap/>
            <w:tcMar>
              <w:top w:w="108" w:type="dxa"/>
              <w:bottom w:w="108" w:type="dxa"/>
            </w:tcMar>
          </w:tcPr>
          <w:p w14:paraId="04F447AE" w14:textId="77777777" w:rsidR="00266CBE" w:rsidRPr="008D7055" w:rsidRDefault="00266CBE" w:rsidP="001155C2">
            <w:pPr>
              <w:spacing w:after="0"/>
              <w:rPr>
                <w:rStyle w:val="Questionlabel"/>
                <w:sz w:val="21"/>
                <w:szCs w:val="21"/>
              </w:rPr>
            </w:pPr>
            <w:r w:rsidRPr="008D7055">
              <w:rPr>
                <w:rStyle w:val="Questionlabel"/>
                <w:sz w:val="21"/>
                <w:szCs w:val="21"/>
              </w:rPr>
              <w:t xml:space="preserve">Which region of the </w:t>
            </w:r>
            <w:r>
              <w:rPr>
                <w:rStyle w:val="Questionlabel"/>
                <w:sz w:val="21"/>
                <w:szCs w:val="21"/>
              </w:rPr>
              <w:t>Northern Territory</w:t>
            </w:r>
            <w:r w:rsidRPr="008D7055">
              <w:rPr>
                <w:rStyle w:val="Questionlabel"/>
                <w:sz w:val="21"/>
                <w:szCs w:val="21"/>
              </w:rPr>
              <w:t xml:space="preserve"> do you represent?</w:t>
            </w:r>
            <w:r>
              <w:rPr>
                <w:rStyle w:val="Questionlabel"/>
                <w:sz w:val="21"/>
                <w:szCs w:val="21"/>
              </w:rPr>
              <w:t xml:space="preserve"> </w:t>
            </w:r>
            <w:r w:rsidRPr="00C71B00">
              <w:rPr>
                <w:b/>
                <w:bCs/>
                <w:color w:val="C03A09" w:themeColor="text2" w:themeShade="BF"/>
              </w:rPr>
              <w:t>*</w:t>
            </w:r>
          </w:p>
        </w:tc>
        <w:tc>
          <w:tcPr>
            <w:tcW w:w="3286" w:type="dxa"/>
            <w:gridSpan w:val="9"/>
            <w:tcBorders>
              <w:top w:val="single" w:sz="4" w:space="0" w:color="auto"/>
              <w:bottom w:val="single" w:sz="4" w:space="0" w:color="auto"/>
              <w:right w:val="nil"/>
            </w:tcBorders>
            <w:noWrap/>
            <w:tcMar>
              <w:top w:w="108" w:type="dxa"/>
              <w:bottom w:w="108" w:type="dxa"/>
            </w:tcMar>
          </w:tcPr>
          <w:p w14:paraId="2A6E9669" w14:textId="77777777" w:rsidR="00266CBE" w:rsidRPr="00266CBE" w:rsidRDefault="00000000" w:rsidP="001155C2">
            <w:pPr>
              <w:spacing w:after="0"/>
              <w:rPr>
                <w:rStyle w:val="Questionlabel"/>
                <w:b w:val="0"/>
                <w:bCs w:val="0"/>
                <w:sz w:val="21"/>
                <w:szCs w:val="21"/>
              </w:rPr>
            </w:pPr>
            <w:sdt>
              <w:sdtPr>
                <w:rPr>
                  <w:rStyle w:val="Questionlabel"/>
                  <w:b w:val="0"/>
                  <w:bCs w:val="0"/>
                  <w:sz w:val="21"/>
                  <w:szCs w:val="21"/>
                </w:rPr>
                <w:id w:val="650170327"/>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Darwin</w:t>
            </w:r>
          </w:p>
          <w:p w14:paraId="6F8CF676" w14:textId="77777777" w:rsidR="00266CBE" w:rsidRPr="00266CBE" w:rsidRDefault="00000000" w:rsidP="001155C2">
            <w:pPr>
              <w:spacing w:after="0"/>
              <w:rPr>
                <w:rStyle w:val="Questionlabel"/>
                <w:b w:val="0"/>
                <w:bCs w:val="0"/>
                <w:sz w:val="21"/>
                <w:szCs w:val="21"/>
              </w:rPr>
            </w:pPr>
            <w:sdt>
              <w:sdtPr>
                <w:rPr>
                  <w:rStyle w:val="Questionlabel"/>
                  <w:b w:val="0"/>
                  <w:bCs w:val="0"/>
                  <w:sz w:val="21"/>
                  <w:szCs w:val="21"/>
                </w:rPr>
                <w:id w:val="-67196839"/>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Palmerston and Rural</w:t>
            </w:r>
          </w:p>
          <w:p w14:paraId="0DD7EF2D" w14:textId="77777777" w:rsidR="00266CBE" w:rsidRPr="00266CBE" w:rsidRDefault="00000000" w:rsidP="001155C2">
            <w:pPr>
              <w:spacing w:after="0"/>
              <w:rPr>
                <w:rStyle w:val="Questionlabel"/>
                <w:b w:val="0"/>
                <w:bCs w:val="0"/>
                <w:sz w:val="21"/>
                <w:szCs w:val="21"/>
              </w:rPr>
            </w:pPr>
            <w:sdt>
              <w:sdtPr>
                <w:rPr>
                  <w:rStyle w:val="Questionlabel"/>
                  <w:b w:val="0"/>
                  <w:bCs w:val="0"/>
                  <w:sz w:val="21"/>
                  <w:szCs w:val="21"/>
                </w:rPr>
                <w:id w:val="-420792893"/>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Big Rivers</w:t>
            </w:r>
          </w:p>
        </w:tc>
        <w:tc>
          <w:tcPr>
            <w:tcW w:w="2814" w:type="dxa"/>
            <w:gridSpan w:val="5"/>
            <w:tcBorders>
              <w:top w:val="single" w:sz="4" w:space="0" w:color="auto"/>
              <w:left w:val="nil"/>
              <w:bottom w:val="single" w:sz="4" w:space="0" w:color="auto"/>
            </w:tcBorders>
          </w:tcPr>
          <w:p w14:paraId="2FFF50D0" w14:textId="77777777" w:rsidR="00266CBE" w:rsidRPr="00266CBE" w:rsidRDefault="00000000" w:rsidP="001155C2">
            <w:pPr>
              <w:spacing w:after="0"/>
              <w:rPr>
                <w:rStyle w:val="Questionlabel"/>
                <w:b w:val="0"/>
                <w:bCs w:val="0"/>
                <w:sz w:val="21"/>
                <w:szCs w:val="21"/>
              </w:rPr>
            </w:pPr>
            <w:sdt>
              <w:sdtPr>
                <w:rPr>
                  <w:rStyle w:val="Questionlabel"/>
                  <w:b w:val="0"/>
                  <w:bCs w:val="0"/>
                  <w:sz w:val="21"/>
                  <w:szCs w:val="21"/>
                </w:rPr>
                <w:id w:val="-791130204"/>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Barkly</w:t>
            </w:r>
          </w:p>
          <w:p w14:paraId="70CC0FA1" w14:textId="77777777" w:rsidR="00266CBE" w:rsidRPr="00266CBE" w:rsidRDefault="00000000" w:rsidP="001155C2">
            <w:pPr>
              <w:spacing w:after="0"/>
              <w:rPr>
                <w:rStyle w:val="Questionlabel"/>
                <w:b w:val="0"/>
                <w:bCs w:val="0"/>
                <w:sz w:val="21"/>
                <w:szCs w:val="21"/>
              </w:rPr>
            </w:pPr>
            <w:sdt>
              <w:sdtPr>
                <w:rPr>
                  <w:rStyle w:val="Questionlabel"/>
                  <w:b w:val="0"/>
                  <w:bCs w:val="0"/>
                  <w:sz w:val="21"/>
                  <w:szCs w:val="21"/>
                </w:rPr>
                <w:id w:val="179938957"/>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East Arnhem</w:t>
            </w:r>
          </w:p>
          <w:p w14:paraId="5F808C0C" w14:textId="77777777" w:rsidR="00266CBE" w:rsidRPr="00266CBE" w:rsidRDefault="00000000" w:rsidP="001155C2">
            <w:pPr>
              <w:spacing w:after="0"/>
              <w:rPr>
                <w:rStyle w:val="Questionlabel"/>
                <w:b w:val="0"/>
                <w:bCs w:val="0"/>
                <w:sz w:val="21"/>
                <w:szCs w:val="21"/>
              </w:rPr>
            </w:pPr>
            <w:sdt>
              <w:sdtPr>
                <w:rPr>
                  <w:rStyle w:val="Questionlabel"/>
                  <w:b w:val="0"/>
                  <w:bCs w:val="0"/>
                  <w:sz w:val="21"/>
                  <w:szCs w:val="21"/>
                </w:rPr>
                <w:id w:val="-1833447375"/>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Central Australia </w:t>
            </w:r>
          </w:p>
        </w:tc>
      </w:tr>
      <w:tr w:rsidR="00266CBE" w:rsidRPr="008D7055" w14:paraId="6ABE6192" w14:textId="77777777" w:rsidTr="00961B0A">
        <w:trPr>
          <w:trHeight w:val="27"/>
        </w:trPr>
        <w:tc>
          <w:tcPr>
            <w:tcW w:w="2164" w:type="dxa"/>
            <w:gridSpan w:val="2"/>
            <w:tcBorders>
              <w:top w:val="single" w:sz="4" w:space="0" w:color="auto"/>
              <w:bottom w:val="single" w:sz="4" w:space="0" w:color="auto"/>
            </w:tcBorders>
            <w:noWrap/>
            <w:tcMar>
              <w:top w:w="108" w:type="dxa"/>
              <w:bottom w:w="108" w:type="dxa"/>
            </w:tcMar>
          </w:tcPr>
          <w:p w14:paraId="74D5DEDE" w14:textId="77777777" w:rsidR="00266CBE" w:rsidRPr="008D7055" w:rsidRDefault="00266CBE" w:rsidP="001155C2">
            <w:pPr>
              <w:spacing w:after="0"/>
              <w:rPr>
                <w:rStyle w:val="Questionlabel"/>
                <w:sz w:val="21"/>
                <w:szCs w:val="21"/>
              </w:rPr>
            </w:pPr>
            <w:r w:rsidRPr="008D7055">
              <w:rPr>
                <w:rStyle w:val="Questionlabel"/>
                <w:sz w:val="21"/>
                <w:szCs w:val="21"/>
              </w:rPr>
              <w:t>Email address</w:t>
            </w:r>
            <w:r>
              <w:rPr>
                <w:rStyle w:val="Questionlabel"/>
                <w:sz w:val="21"/>
                <w:szCs w:val="21"/>
              </w:rPr>
              <w:t xml:space="preserve"> </w:t>
            </w:r>
            <w:r w:rsidRPr="00C71B00">
              <w:rPr>
                <w:b/>
                <w:bCs/>
                <w:color w:val="C03A09" w:themeColor="text2" w:themeShade="BF"/>
              </w:rPr>
              <w:t>*</w:t>
            </w:r>
          </w:p>
        </w:tc>
        <w:tc>
          <w:tcPr>
            <w:tcW w:w="3905" w:type="dxa"/>
            <w:gridSpan w:val="8"/>
            <w:tcBorders>
              <w:top w:val="single" w:sz="4" w:space="0" w:color="auto"/>
              <w:bottom w:val="single" w:sz="4" w:space="0" w:color="auto"/>
            </w:tcBorders>
            <w:noWrap/>
            <w:tcMar>
              <w:top w:w="108" w:type="dxa"/>
              <w:bottom w:w="108" w:type="dxa"/>
            </w:tcMar>
          </w:tcPr>
          <w:p w14:paraId="4BD3DB44" w14:textId="77777777" w:rsidR="00266CBE" w:rsidRPr="008D7055" w:rsidRDefault="00266CBE" w:rsidP="001155C2">
            <w:pPr>
              <w:spacing w:after="0"/>
              <w:rPr>
                <w:rStyle w:val="Questionlabel"/>
                <w:b w:val="0"/>
                <w:bCs w:val="0"/>
                <w:sz w:val="21"/>
                <w:szCs w:val="21"/>
              </w:rPr>
            </w:pPr>
          </w:p>
        </w:tc>
        <w:tc>
          <w:tcPr>
            <w:tcW w:w="1879" w:type="dxa"/>
            <w:gridSpan w:val="6"/>
            <w:tcBorders>
              <w:top w:val="single" w:sz="4" w:space="0" w:color="auto"/>
              <w:bottom w:val="single" w:sz="4" w:space="0" w:color="auto"/>
            </w:tcBorders>
          </w:tcPr>
          <w:p w14:paraId="198F99D8" w14:textId="77777777" w:rsidR="00266CBE" w:rsidRPr="008D7055" w:rsidRDefault="00266CBE" w:rsidP="001155C2">
            <w:pPr>
              <w:spacing w:after="0"/>
              <w:rPr>
                <w:rStyle w:val="Questionlabel"/>
                <w:sz w:val="21"/>
                <w:szCs w:val="21"/>
              </w:rPr>
            </w:pPr>
            <w:r w:rsidRPr="008D7055">
              <w:rPr>
                <w:rStyle w:val="Questionlabel"/>
                <w:sz w:val="21"/>
                <w:szCs w:val="21"/>
              </w:rPr>
              <w:t>Contact number</w:t>
            </w:r>
            <w:r>
              <w:rPr>
                <w:rStyle w:val="Questionlabel"/>
                <w:sz w:val="21"/>
                <w:szCs w:val="21"/>
              </w:rPr>
              <w:t xml:space="preserve"> </w:t>
            </w:r>
            <w:r w:rsidRPr="00C71B00">
              <w:rPr>
                <w:b/>
                <w:bCs/>
                <w:color w:val="C03A09" w:themeColor="text2" w:themeShade="BF"/>
              </w:rPr>
              <w:t>*</w:t>
            </w:r>
          </w:p>
        </w:tc>
        <w:tc>
          <w:tcPr>
            <w:tcW w:w="2724" w:type="dxa"/>
            <w:gridSpan w:val="4"/>
            <w:tcBorders>
              <w:top w:val="single" w:sz="4" w:space="0" w:color="auto"/>
              <w:bottom w:val="single" w:sz="4" w:space="0" w:color="auto"/>
            </w:tcBorders>
          </w:tcPr>
          <w:p w14:paraId="350DBAA7" w14:textId="77777777" w:rsidR="00266CBE" w:rsidRPr="008D7055" w:rsidRDefault="00266CBE" w:rsidP="001155C2">
            <w:pPr>
              <w:spacing w:after="0"/>
              <w:rPr>
                <w:rStyle w:val="Questionlabel"/>
                <w:b w:val="0"/>
                <w:bCs w:val="0"/>
                <w:sz w:val="21"/>
                <w:szCs w:val="21"/>
              </w:rPr>
            </w:pPr>
          </w:p>
        </w:tc>
      </w:tr>
      <w:tr w:rsidR="00961B0A" w:rsidRPr="008D7055" w14:paraId="3C1D03C4" w14:textId="77777777" w:rsidTr="00961B0A">
        <w:trPr>
          <w:trHeight w:val="27"/>
        </w:trPr>
        <w:tc>
          <w:tcPr>
            <w:tcW w:w="4572" w:type="dxa"/>
            <w:gridSpan w:val="6"/>
            <w:tcBorders>
              <w:top w:val="single" w:sz="4" w:space="0" w:color="auto"/>
              <w:bottom w:val="single" w:sz="4" w:space="0" w:color="auto"/>
            </w:tcBorders>
            <w:noWrap/>
            <w:tcMar>
              <w:top w:w="108" w:type="dxa"/>
              <w:bottom w:w="108" w:type="dxa"/>
            </w:tcMar>
          </w:tcPr>
          <w:p w14:paraId="7FDF8047" w14:textId="77777777" w:rsidR="00961B0A" w:rsidRDefault="00961B0A" w:rsidP="001155C2">
            <w:pPr>
              <w:spacing w:after="0"/>
              <w:rPr>
                <w:rStyle w:val="Questionlabel"/>
                <w:sz w:val="21"/>
                <w:szCs w:val="21"/>
              </w:rPr>
            </w:pPr>
            <w:r>
              <w:rPr>
                <w:rStyle w:val="Questionlabel"/>
                <w:sz w:val="21"/>
                <w:szCs w:val="21"/>
              </w:rPr>
              <w:t>If under 18 years old, please provide a name and contact details of a parent/guardian.</w:t>
            </w:r>
          </w:p>
          <w:p w14:paraId="28FE523B" w14:textId="3C21055E" w:rsidR="00961B0A" w:rsidRPr="00961B0A" w:rsidRDefault="00961B0A" w:rsidP="001155C2">
            <w:pPr>
              <w:spacing w:after="0"/>
              <w:rPr>
                <w:rStyle w:val="Questionlabel"/>
                <w:b w:val="0"/>
                <w:bCs w:val="0"/>
                <w:i/>
                <w:iCs/>
                <w:sz w:val="18"/>
                <w:szCs w:val="18"/>
              </w:rPr>
            </w:pPr>
            <w:r>
              <w:rPr>
                <w:rStyle w:val="Questionlabel"/>
                <w:b w:val="0"/>
                <w:bCs w:val="0"/>
                <w:i/>
                <w:iCs/>
                <w:sz w:val="18"/>
                <w:szCs w:val="18"/>
              </w:rPr>
              <w:t>Please provide the full name, phone number, and email address.</w:t>
            </w:r>
          </w:p>
        </w:tc>
        <w:tc>
          <w:tcPr>
            <w:tcW w:w="6100" w:type="dxa"/>
            <w:gridSpan w:val="14"/>
            <w:tcBorders>
              <w:top w:val="single" w:sz="4" w:space="0" w:color="auto"/>
              <w:bottom w:val="single" w:sz="4" w:space="0" w:color="auto"/>
            </w:tcBorders>
            <w:noWrap/>
            <w:tcMar>
              <w:top w:w="108" w:type="dxa"/>
              <w:bottom w:w="108" w:type="dxa"/>
            </w:tcMar>
          </w:tcPr>
          <w:p w14:paraId="63B89AF1" w14:textId="77777777" w:rsidR="00961B0A" w:rsidRPr="008D7055" w:rsidRDefault="00961B0A" w:rsidP="001155C2">
            <w:pPr>
              <w:spacing w:after="0"/>
              <w:rPr>
                <w:rStyle w:val="Questionlabel"/>
                <w:b w:val="0"/>
                <w:bCs w:val="0"/>
                <w:sz w:val="21"/>
                <w:szCs w:val="21"/>
              </w:rPr>
            </w:pPr>
          </w:p>
        </w:tc>
      </w:tr>
      <w:tr w:rsidR="005550E1" w:rsidRPr="008D7055" w14:paraId="300F0786" w14:textId="77777777" w:rsidTr="00961B0A">
        <w:trPr>
          <w:trHeight w:val="172"/>
        </w:trPr>
        <w:tc>
          <w:tcPr>
            <w:tcW w:w="3705" w:type="dxa"/>
            <w:gridSpan w:val="5"/>
            <w:tcBorders>
              <w:top w:val="single" w:sz="4" w:space="0" w:color="auto"/>
              <w:bottom w:val="single" w:sz="4" w:space="0" w:color="auto"/>
            </w:tcBorders>
            <w:noWrap/>
            <w:tcMar>
              <w:top w:w="108" w:type="dxa"/>
              <w:bottom w:w="108" w:type="dxa"/>
            </w:tcMar>
          </w:tcPr>
          <w:p w14:paraId="24B21421" w14:textId="51697ACB" w:rsidR="00266CBE" w:rsidRPr="008D7055" w:rsidRDefault="00F54B47" w:rsidP="00266CBE">
            <w:pPr>
              <w:spacing w:after="0"/>
              <w:rPr>
                <w:rStyle w:val="Questionlabel"/>
                <w:sz w:val="21"/>
                <w:szCs w:val="21"/>
              </w:rPr>
            </w:pPr>
            <w:r>
              <w:rPr>
                <w:rStyle w:val="Questionlabel"/>
                <w:sz w:val="21"/>
                <w:szCs w:val="21"/>
              </w:rPr>
              <w:t>A</w:t>
            </w:r>
            <w:r w:rsidR="00266CBE" w:rsidRPr="008D7055">
              <w:rPr>
                <w:rStyle w:val="Questionlabel"/>
                <w:sz w:val="21"/>
                <w:szCs w:val="21"/>
              </w:rPr>
              <w:t>re you an Australian citizen/permanent resident?</w:t>
            </w:r>
            <w:r w:rsidR="00266CBE">
              <w:rPr>
                <w:rStyle w:val="Questionlabel"/>
                <w:sz w:val="21"/>
                <w:szCs w:val="21"/>
              </w:rPr>
              <w:t xml:space="preserve"> </w:t>
            </w:r>
            <w:r w:rsidR="00266CBE" w:rsidRPr="00C71B00">
              <w:rPr>
                <w:b/>
                <w:bCs/>
                <w:color w:val="C03A09" w:themeColor="text2" w:themeShade="BF"/>
              </w:rPr>
              <w:t>*</w:t>
            </w:r>
          </w:p>
        </w:tc>
        <w:tc>
          <w:tcPr>
            <w:tcW w:w="867" w:type="dxa"/>
            <w:tcBorders>
              <w:top w:val="single" w:sz="4" w:space="0" w:color="auto"/>
              <w:bottom w:val="single" w:sz="4" w:space="0" w:color="auto"/>
            </w:tcBorders>
            <w:noWrap/>
            <w:tcMar>
              <w:top w:w="108" w:type="dxa"/>
              <w:bottom w:w="108" w:type="dxa"/>
            </w:tcMar>
            <w:vAlign w:val="center"/>
          </w:tcPr>
          <w:p w14:paraId="6F273171" w14:textId="77777777" w:rsidR="00266CBE" w:rsidRPr="00266CBE" w:rsidRDefault="00000000" w:rsidP="00266CBE">
            <w:pPr>
              <w:spacing w:after="0"/>
              <w:rPr>
                <w:rStyle w:val="Questionlabel"/>
                <w:b w:val="0"/>
                <w:bCs w:val="0"/>
                <w:sz w:val="21"/>
                <w:szCs w:val="21"/>
              </w:rPr>
            </w:pPr>
            <w:sdt>
              <w:sdtPr>
                <w:rPr>
                  <w:rStyle w:val="Questionlabel"/>
                  <w:b w:val="0"/>
                  <w:bCs w:val="0"/>
                  <w:sz w:val="21"/>
                  <w:szCs w:val="21"/>
                </w:rPr>
                <w:id w:val="1664746744"/>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Yes</w:t>
            </w:r>
          </w:p>
          <w:p w14:paraId="45223A50" w14:textId="4DA0A58D" w:rsidR="00266CBE" w:rsidRPr="00266CBE" w:rsidRDefault="00000000" w:rsidP="00266CBE">
            <w:pPr>
              <w:spacing w:after="0"/>
              <w:rPr>
                <w:rStyle w:val="Questionlabel"/>
                <w:b w:val="0"/>
                <w:bCs w:val="0"/>
                <w:sz w:val="21"/>
                <w:szCs w:val="21"/>
              </w:rPr>
            </w:pPr>
            <w:sdt>
              <w:sdtPr>
                <w:rPr>
                  <w:rStyle w:val="Questionlabel"/>
                  <w:b w:val="0"/>
                  <w:bCs w:val="0"/>
                  <w:sz w:val="21"/>
                  <w:szCs w:val="21"/>
                </w:rPr>
                <w:id w:val="-382948719"/>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No</w:t>
            </w:r>
          </w:p>
        </w:tc>
        <w:tc>
          <w:tcPr>
            <w:tcW w:w="3832" w:type="dxa"/>
            <w:gridSpan w:val="11"/>
            <w:tcBorders>
              <w:top w:val="single" w:sz="4" w:space="0" w:color="auto"/>
              <w:bottom w:val="single" w:sz="4" w:space="0" w:color="auto"/>
            </w:tcBorders>
            <w:vAlign w:val="center"/>
          </w:tcPr>
          <w:p w14:paraId="4D23F770" w14:textId="2E822326" w:rsidR="00266CBE" w:rsidRPr="008D7055" w:rsidRDefault="00266CBE" w:rsidP="00266CBE">
            <w:pPr>
              <w:spacing w:after="0"/>
              <w:rPr>
                <w:rStyle w:val="Questionlabel"/>
                <w:sz w:val="21"/>
                <w:szCs w:val="21"/>
              </w:rPr>
            </w:pPr>
            <w:r w:rsidRPr="008D7055">
              <w:rPr>
                <w:rStyle w:val="Questionlabel"/>
                <w:sz w:val="21"/>
                <w:szCs w:val="21"/>
              </w:rPr>
              <w:t>How long have you lived in the NT?</w:t>
            </w:r>
          </w:p>
        </w:tc>
        <w:tc>
          <w:tcPr>
            <w:tcW w:w="2268" w:type="dxa"/>
            <w:gridSpan w:val="3"/>
            <w:tcBorders>
              <w:top w:val="single" w:sz="4" w:space="0" w:color="auto"/>
              <w:bottom w:val="single" w:sz="4" w:space="0" w:color="auto"/>
            </w:tcBorders>
            <w:vAlign w:val="center"/>
          </w:tcPr>
          <w:p w14:paraId="42AE3409" w14:textId="779336C2" w:rsidR="00266CBE" w:rsidRPr="008D7055" w:rsidRDefault="00266CBE" w:rsidP="00266CBE">
            <w:pPr>
              <w:spacing w:after="0"/>
              <w:rPr>
                <w:rStyle w:val="Questionlabel"/>
                <w:b w:val="0"/>
                <w:bCs w:val="0"/>
                <w:sz w:val="21"/>
                <w:szCs w:val="21"/>
              </w:rPr>
            </w:pPr>
          </w:p>
        </w:tc>
      </w:tr>
      <w:tr w:rsidR="002F61ED" w:rsidRPr="008D7055" w14:paraId="70C2E9DA" w14:textId="77777777" w:rsidTr="00961B0A">
        <w:trPr>
          <w:trHeight w:val="27"/>
        </w:trPr>
        <w:tc>
          <w:tcPr>
            <w:tcW w:w="3705" w:type="dxa"/>
            <w:gridSpan w:val="5"/>
            <w:tcBorders>
              <w:top w:val="single" w:sz="4" w:space="0" w:color="auto"/>
              <w:bottom w:val="single" w:sz="4" w:space="0" w:color="auto"/>
            </w:tcBorders>
            <w:noWrap/>
            <w:tcMar>
              <w:top w:w="108" w:type="dxa"/>
              <w:bottom w:w="108" w:type="dxa"/>
            </w:tcMar>
          </w:tcPr>
          <w:p w14:paraId="4BA079BE" w14:textId="5F0E8B9F" w:rsidR="00266CBE" w:rsidRPr="008D7055" w:rsidRDefault="00266CBE" w:rsidP="00266CBE">
            <w:pPr>
              <w:spacing w:after="0"/>
              <w:rPr>
                <w:rStyle w:val="Questionlabel"/>
                <w:sz w:val="21"/>
                <w:szCs w:val="21"/>
              </w:rPr>
            </w:pPr>
            <w:r w:rsidRPr="008D7055">
              <w:rPr>
                <w:rStyle w:val="Questionlabel"/>
                <w:sz w:val="21"/>
                <w:szCs w:val="21"/>
              </w:rPr>
              <w:t>Are you of Aboriginal and/or Torres Strait Islander</w:t>
            </w:r>
            <w:r>
              <w:rPr>
                <w:rStyle w:val="Questionlabel"/>
                <w:sz w:val="21"/>
                <w:szCs w:val="21"/>
              </w:rPr>
              <w:t xml:space="preserve"> descent</w:t>
            </w:r>
            <w:r w:rsidRPr="008D7055">
              <w:rPr>
                <w:rStyle w:val="Questionlabel"/>
                <w:sz w:val="21"/>
                <w:szCs w:val="21"/>
              </w:rPr>
              <w:t xml:space="preserve">? </w:t>
            </w:r>
            <w:r w:rsidRPr="00C71B00">
              <w:rPr>
                <w:b/>
                <w:bCs/>
                <w:color w:val="C03A09" w:themeColor="text2" w:themeShade="BF"/>
              </w:rPr>
              <w:t>*</w:t>
            </w:r>
            <w:r>
              <w:rPr>
                <w:rStyle w:val="Questionlabel"/>
                <w:sz w:val="21"/>
                <w:szCs w:val="21"/>
              </w:rPr>
              <w:t xml:space="preserve"> </w:t>
            </w:r>
          </w:p>
        </w:tc>
        <w:tc>
          <w:tcPr>
            <w:tcW w:w="867" w:type="dxa"/>
            <w:tcBorders>
              <w:top w:val="single" w:sz="4" w:space="0" w:color="auto"/>
              <w:bottom w:val="single" w:sz="4" w:space="0" w:color="auto"/>
            </w:tcBorders>
            <w:noWrap/>
            <w:tcMar>
              <w:top w:w="108" w:type="dxa"/>
              <w:bottom w:w="108" w:type="dxa"/>
            </w:tcMar>
            <w:vAlign w:val="center"/>
          </w:tcPr>
          <w:p w14:paraId="1660E90C" w14:textId="77777777" w:rsidR="00266CBE" w:rsidRPr="00266CBE" w:rsidRDefault="00000000" w:rsidP="00266CBE">
            <w:pPr>
              <w:spacing w:after="0"/>
              <w:rPr>
                <w:rStyle w:val="Questionlabel"/>
                <w:b w:val="0"/>
                <w:bCs w:val="0"/>
                <w:sz w:val="21"/>
                <w:szCs w:val="21"/>
              </w:rPr>
            </w:pPr>
            <w:sdt>
              <w:sdtPr>
                <w:rPr>
                  <w:rStyle w:val="Questionlabel"/>
                  <w:b w:val="0"/>
                  <w:bCs w:val="0"/>
                  <w:sz w:val="21"/>
                  <w:szCs w:val="21"/>
                </w:rPr>
                <w:id w:val="-1742864396"/>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Yes</w:t>
            </w:r>
          </w:p>
          <w:p w14:paraId="666B5499" w14:textId="1ED93F10" w:rsidR="00266CBE" w:rsidRPr="00266CBE" w:rsidRDefault="00000000" w:rsidP="00266CBE">
            <w:pPr>
              <w:spacing w:after="0"/>
              <w:rPr>
                <w:rStyle w:val="Questionlabel"/>
                <w:b w:val="0"/>
                <w:bCs w:val="0"/>
                <w:sz w:val="21"/>
                <w:szCs w:val="21"/>
              </w:rPr>
            </w:pPr>
            <w:sdt>
              <w:sdtPr>
                <w:rPr>
                  <w:rStyle w:val="Questionlabel"/>
                  <w:b w:val="0"/>
                  <w:bCs w:val="0"/>
                  <w:sz w:val="21"/>
                  <w:szCs w:val="21"/>
                </w:rPr>
                <w:id w:val="-1709327630"/>
                <w14:checkbox>
                  <w14:checked w14:val="0"/>
                  <w14:checkedState w14:val="2612" w14:font="MS Gothic"/>
                  <w14:uncheckedState w14:val="2610" w14:font="MS Gothic"/>
                </w14:checkbox>
              </w:sdtPr>
              <w:sdtContent>
                <w:r w:rsidR="00266CBE" w:rsidRPr="00266CBE">
                  <w:rPr>
                    <w:rStyle w:val="Questionlabel"/>
                    <w:rFonts w:ascii="Segoe UI Symbol" w:hAnsi="Segoe UI Symbol" w:cs="Segoe UI Symbol"/>
                    <w:b w:val="0"/>
                    <w:bCs w:val="0"/>
                    <w:sz w:val="21"/>
                    <w:szCs w:val="21"/>
                  </w:rPr>
                  <w:t>☐</w:t>
                </w:r>
              </w:sdtContent>
            </w:sdt>
            <w:r w:rsidR="00266CBE" w:rsidRPr="00266CBE">
              <w:rPr>
                <w:rStyle w:val="Questionlabel"/>
                <w:b w:val="0"/>
                <w:bCs w:val="0"/>
                <w:sz w:val="21"/>
                <w:szCs w:val="21"/>
              </w:rPr>
              <w:t xml:space="preserve"> No</w:t>
            </w:r>
          </w:p>
        </w:tc>
        <w:tc>
          <w:tcPr>
            <w:tcW w:w="3832" w:type="dxa"/>
            <w:gridSpan w:val="11"/>
            <w:tcBorders>
              <w:top w:val="single" w:sz="4" w:space="0" w:color="auto"/>
              <w:bottom w:val="single" w:sz="4" w:space="0" w:color="auto"/>
            </w:tcBorders>
            <w:vAlign w:val="center"/>
          </w:tcPr>
          <w:p w14:paraId="3E9964F9" w14:textId="7778825C" w:rsidR="00266CBE" w:rsidRPr="008D7055" w:rsidRDefault="00266CBE" w:rsidP="00266CBE">
            <w:pPr>
              <w:spacing w:after="0"/>
              <w:rPr>
                <w:rStyle w:val="Questionlabel"/>
                <w:sz w:val="21"/>
                <w:szCs w:val="21"/>
              </w:rPr>
            </w:pPr>
            <w:r w:rsidRPr="008D7055">
              <w:rPr>
                <w:rStyle w:val="Questionlabel"/>
                <w:sz w:val="21"/>
                <w:szCs w:val="21"/>
              </w:rPr>
              <w:t xml:space="preserve">What is your cultural background? </w:t>
            </w:r>
          </w:p>
        </w:tc>
        <w:tc>
          <w:tcPr>
            <w:tcW w:w="2268" w:type="dxa"/>
            <w:gridSpan w:val="3"/>
            <w:tcBorders>
              <w:top w:val="single" w:sz="4" w:space="0" w:color="auto"/>
              <w:bottom w:val="single" w:sz="4" w:space="0" w:color="auto"/>
            </w:tcBorders>
            <w:vAlign w:val="center"/>
          </w:tcPr>
          <w:p w14:paraId="6E3E8D62" w14:textId="39E82B26" w:rsidR="00266CBE" w:rsidRPr="008D7055" w:rsidRDefault="00266CBE" w:rsidP="00266CBE">
            <w:pPr>
              <w:spacing w:after="0"/>
              <w:rPr>
                <w:rStyle w:val="Questionlabel"/>
                <w:b w:val="0"/>
                <w:bCs w:val="0"/>
                <w:sz w:val="21"/>
                <w:szCs w:val="21"/>
              </w:rPr>
            </w:pPr>
          </w:p>
        </w:tc>
      </w:tr>
      <w:tr w:rsidR="00961B0A" w:rsidRPr="008D7055" w14:paraId="498A9E3B" w14:textId="77777777" w:rsidTr="00054BA5">
        <w:trPr>
          <w:trHeight w:val="174"/>
        </w:trPr>
        <w:tc>
          <w:tcPr>
            <w:tcW w:w="3705" w:type="dxa"/>
            <w:gridSpan w:val="5"/>
            <w:tcBorders>
              <w:top w:val="single" w:sz="4" w:space="0" w:color="auto"/>
              <w:bottom w:val="single" w:sz="4" w:space="0" w:color="auto"/>
            </w:tcBorders>
            <w:noWrap/>
            <w:tcMar>
              <w:top w:w="108" w:type="dxa"/>
              <w:bottom w:w="108" w:type="dxa"/>
            </w:tcMar>
            <w:vAlign w:val="center"/>
          </w:tcPr>
          <w:p w14:paraId="009236C7" w14:textId="6CDBB81D" w:rsidR="00961B0A" w:rsidRPr="008D7055" w:rsidRDefault="00961B0A" w:rsidP="002F61ED">
            <w:pPr>
              <w:spacing w:after="0"/>
              <w:rPr>
                <w:rStyle w:val="Questionlabel"/>
                <w:sz w:val="21"/>
                <w:szCs w:val="21"/>
              </w:rPr>
            </w:pPr>
            <w:r w:rsidRPr="008D7055">
              <w:rPr>
                <w:rStyle w:val="Questionlabel"/>
                <w:sz w:val="21"/>
                <w:szCs w:val="21"/>
              </w:rPr>
              <w:t>Is English your first language?</w:t>
            </w:r>
            <w:r>
              <w:rPr>
                <w:rStyle w:val="Questionlabel"/>
                <w:sz w:val="21"/>
                <w:szCs w:val="21"/>
              </w:rPr>
              <w:t xml:space="preserve"> If not, what is your first language? </w:t>
            </w:r>
            <w:r w:rsidRPr="00C71B00">
              <w:rPr>
                <w:b/>
                <w:bCs/>
                <w:color w:val="C03A09" w:themeColor="text2" w:themeShade="BF"/>
              </w:rPr>
              <w:t>*</w:t>
            </w:r>
          </w:p>
        </w:tc>
        <w:tc>
          <w:tcPr>
            <w:tcW w:w="6967" w:type="dxa"/>
            <w:gridSpan w:val="15"/>
            <w:tcBorders>
              <w:top w:val="single" w:sz="4" w:space="0" w:color="auto"/>
              <w:bottom w:val="single" w:sz="4" w:space="0" w:color="auto"/>
            </w:tcBorders>
            <w:noWrap/>
            <w:tcMar>
              <w:top w:w="108" w:type="dxa"/>
              <w:bottom w:w="108" w:type="dxa"/>
            </w:tcMar>
            <w:vAlign w:val="center"/>
          </w:tcPr>
          <w:p w14:paraId="4971DC11" w14:textId="77777777" w:rsidR="00961B0A" w:rsidRPr="00266CBE" w:rsidRDefault="00000000" w:rsidP="002F61ED">
            <w:pPr>
              <w:spacing w:after="0"/>
              <w:rPr>
                <w:rStyle w:val="Questionlabel"/>
                <w:b w:val="0"/>
                <w:bCs w:val="0"/>
                <w:sz w:val="21"/>
                <w:szCs w:val="21"/>
              </w:rPr>
            </w:pPr>
            <w:sdt>
              <w:sdtPr>
                <w:rPr>
                  <w:rStyle w:val="Questionlabel"/>
                  <w:b w:val="0"/>
                  <w:bCs w:val="0"/>
                  <w:sz w:val="21"/>
                  <w:szCs w:val="21"/>
                </w:rPr>
                <w:id w:val="1285165557"/>
                <w14:checkbox>
                  <w14:checked w14:val="0"/>
                  <w14:checkedState w14:val="2612" w14:font="MS Gothic"/>
                  <w14:uncheckedState w14:val="2610" w14:font="MS Gothic"/>
                </w14:checkbox>
              </w:sdtPr>
              <w:sdtContent>
                <w:r w:rsidR="00961B0A" w:rsidRPr="00266CBE">
                  <w:rPr>
                    <w:rStyle w:val="Questionlabel"/>
                    <w:rFonts w:ascii="Segoe UI Symbol" w:hAnsi="Segoe UI Symbol" w:cs="Segoe UI Symbol"/>
                    <w:b w:val="0"/>
                    <w:bCs w:val="0"/>
                    <w:sz w:val="21"/>
                    <w:szCs w:val="21"/>
                  </w:rPr>
                  <w:t>☐</w:t>
                </w:r>
              </w:sdtContent>
            </w:sdt>
            <w:r w:rsidR="00961B0A" w:rsidRPr="00266CBE">
              <w:rPr>
                <w:rStyle w:val="Questionlabel"/>
                <w:b w:val="0"/>
                <w:bCs w:val="0"/>
                <w:sz w:val="21"/>
                <w:szCs w:val="21"/>
              </w:rPr>
              <w:t xml:space="preserve"> Yes</w:t>
            </w:r>
          </w:p>
          <w:p w14:paraId="7006A23B" w14:textId="1B1A2867" w:rsidR="00961B0A" w:rsidRPr="008D7055" w:rsidRDefault="00000000" w:rsidP="002F61ED">
            <w:pPr>
              <w:spacing w:after="0"/>
              <w:rPr>
                <w:rStyle w:val="Questionlabel"/>
                <w:b w:val="0"/>
                <w:bCs w:val="0"/>
                <w:sz w:val="21"/>
                <w:szCs w:val="21"/>
              </w:rPr>
            </w:pPr>
            <w:sdt>
              <w:sdtPr>
                <w:rPr>
                  <w:rStyle w:val="Questionlabel"/>
                  <w:b w:val="0"/>
                  <w:bCs w:val="0"/>
                  <w:sz w:val="21"/>
                  <w:szCs w:val="21"/>
                </w:rPr>
                <w:id w:val="884601978"/>
                <w14:checkbox>
                  <w14:checked w14:val="0"/>
                  <w14:checkedState w14:val="2612" w14:font="MS Gothic"/>
                  <w14:uncheckedState w14:val="2610" w14:font="MS Gothic"/>
                </w14:checkbox>
              </w:sdtPr>
              <w:sdtContent>
                <w:r w:rsidR="00961B0A" w:rsidRPr="00266CBE">
                  <w:rPr>
                    <w:rStyle w:val="Questionlabel"/>
                    <w:rFonts w:ascii="Segoe UI Symbol" w:hAnsi="Segoe UI Symbol" w:cs="Segoe UI Symbol"/>
                    <w:b w:val="0"/>
                    <w:bCs w:val="0"/>
                    <w:sz w:val="21"/>
                    <w:szCs w:val="21"/>
                  </w:rPr>
                  <w:t>☐</w:t>
                </w:r>
              </w:sdtContent>
            </w:sdt>
            <w:r w:rsidR="00961B0A" w:rsidRPr="00266CBE">
              <w:rPr>
                <w:rStyle w:val="Questionlabel"/>
                <w:b w:val="0"/>
                <w:bCs w:val="0"/>
                <w:sz w:val="21"/>
                <w:szCs w:val="21"/>
              </w:rPr>
              <w:t xml:space="preserve"> No</w:t>
            </w:r>
            <w:r w:rsidR="00961B0A">
              <w:rPr>
                <w:rStyle w:val="Questionlabel"/>
                <w:b w:val="0"/>
                <w:bCs w:val="0"/>
                <w:sz w:val="21"/>
                <w:szCs w:val="21"/>
              </w:rPr>
              <w:t xml:space="preserve"> – my first language is ________________________ </w:t>
            </w:r>
          </w:p>
        </w:tc>
      </w:tr>
      <w:tr w:rsidR="005550E1" w:rsidRPr="002C0BEF" w14:paraId="32636929" w14:textId="77777777" w:rsidTr="00961B0A">
        <w:trPr>
          <w:trHeight w:val="27"/>
        </w:trPr>
        <w:tc>
          <w:tcPr>
            <w:tcW w:w="3705" w:type="dxa"/>
            <w:gridSpan w:val="5"/>
            <w:tcBorders>
              <w:top w:val="single" w:sz="4" w:space="0" w:color="auto"/>
              <w:bottom w:val="single" w:sz="4" w:space="0" w:color="auto"/>
            </w:tcBorders>
            <w:noWrap/>
            <w:tcMar>
              <w:top w:w="108" w:type="dxa"/>
              <w:bottom w:w="108" w:type="dxa"/>
            </w:tcMar>
          </w:tcPr>
          <w:p w14:paraId="65E50D61" w14:textId="6B9E70CC" w:rsidR="00266CBE" w:rsidRPr="008D7055" w:rsidRDefault="00266CBE" w:rsidP="00266CBE">
            <w:pPr>
              <w:spacing w:after="0"/>
              <w:rPr>
                <w:rStyle w:val="Questionlabel"/>
                <w:sz w:val="21"/>
                <w:szCs w:val="21"/>
              </w:rPr>
            </w:pPr>
            <w:r w:rsidRPr="008D7055">
              <w:rPr>
                <w:rStyle w:val="Questionlabel"/>
                <w:sz w:val="21"/>
                <w:szCs w:val="21"/>
              </w:rPr>
              <w:t>Do you identify as having a disability or mental health condition?</w:t>
            </w:r>
          </w:p>
        </w:tc>
        <w:tc>
          <w:tcPr>
            <w:tcW w:w="867" w:type="dxa"/>
            <w:tcBorders>
              <w:top w:val="single" w:sz="4" w:space="0" w:color="auto"/>
              <w:bottom w:val="single" w:sz="4" w:space="0" w:color="auto"/>
            </w:tcBorders>
            <w:noWrap/>
            <w:tcMar>
              <w:top w:w="108" w:type="dxa"/>
              <w:bottom w:w="108" w:type="dxa"/>
            </w:tcMar>
            <w:vAlign w:val="center"/>
          </w:tcPr>
          <w:p w14:paraId="1F3F3B2D" w14:textId="77777777" w:rsidR="00266CBE" w:rsidRPr="002F61ED" w:rsidRDefault="00000000" w:rsidP="00266CBE">
            <w:pPr>
              <w:spacing w:after="0"/>
              <w:rPr>
                <w:rStyle w:val="Questionlabel"/>
                <w:b w:val="0"/>
                <w:bCs w:val="0"/>
                <w:sz w:val="21"/>
                <w:szCs w:val="21"/>
              </w:rPr>
            </w:pPr>
            <w:sdt>
              <w:sdtPr>
                <w:rPr>
                  <w:rStyle w:val="Questionlabel"/>
                  <w:b w:val="0"/>
                  <w:bCs w:val="0"/>
                  <w:sz w:val="21"/>
                  <w:szCs w:val="21"/>
                </w:rPr>
                <w:id w:val="24453799"/>
                <w14:checkbox>
                  <w14:checked w14:val="0"/>
                  <w14:checkedState w14:val="2612" w14:font="MS Gothic"/>
                  <w14:uncheckedState w14:val="2610" w14:font="MS Gothic"/>
                </w14:checkbox>
              </w:sdtPr>
              <w:sdtContent>
                <w:r w:rsidR="00266CBE" w:rsidRPr="002F61ED">
                  <w:rPr>
                    <w:rStyle w:val="Questionlabel"/>
                    <w:rFonts w:ascii="MS Gothic" w:eastAsia="MS Gothic" w:hAnsi="MS Gothic" w:hint="eastAsia"/>
                    <w:b w:val="0"/>
                    <w:bCs w:val="0"/>
                    <w:sz w:val="21"/>
                    <w:szCs w:val="21"/>
                  </w:rPr>
                  <w:t>☐</w:t>
                </w:r>
              </w:sdtContent>
            </w:sdt>
            <w:r w:rsidR="00266CBE" w:rsidRPr="002F61ED">
              <w:rPr>
                <w:rStyle w:val="Questionlabel"/>
                <w:b w:val="0"/>
                <w:bCs w:val="0"/>
                <w:sz w:val="21"/>
                <w:szCs w:val="21"/>
              </w:rPr>
              <w:t xml:space="preserve"> Yes</w:t>
            </w:r>
          </w:p>
          <w:p w14:paraId="57CDE744" w14:textId="77777777" w:rsidR="00266CBE" w:rsidRPr="008D7055" w:rsidRDefault="00000000" w:rsidP="00266CBE">
            <w:pPr>
              <w:spacing w:after="0"/>
              <w:rPr>
                <w:rStyle w:val="Questionlabel"/>
                <w:sz w:val="21"/>
                <w:szCs w:val="21"/>
              </w:rPr>
            </w:pPr>
            <w:sdt>
              <w:sdtPr>
                <w:rPr>
                  <w:rStyle w:val="Questionlabel"/>
                  <w:b w:val="0"/>
                  <w:bCs w:val="0"/>
                  <w:sz w:val="21"/>
                  <w:szCs w:val="21"/>
                </w:rPr>
                <w:id w:val="1494684974"/>
                <w14:checkbox>
                  <w14:checked w14:val="0"/>
                  <w14:checkedState w14:val="2612" w14:font="MS Gothic"/>
                  <w14:uncheckedState w14:val="2610" w14:font="MS Gothic"/>
                </w14:checkbox>
              </w:sdtPr>
              <w:sdtContent>
                <w:r w:rsidR="00266CBE" w:rsidRPr="002F61ED">
                  <w:rPr>
                    <w:rStyle w:val="Questionlabel"/>
                    <w:rFonts w:ascii="Segoe UI Symbol" w:hAnsi="Segoe UI Symbol" w:cs="Segoe UI Symbol"/>
                    <w:b w:val="0"/>
                    <w:bCs w:val="0"/>
                    <w:sz w:val="21"/>
                    <w:szCs w:val="21"/>
                  </w:rPr>
                  <w:t>☐</w:t>
                </w:r>
              </w:sdtContent>
            </w:sdt>
            <w:r w:rsidR="00266CBE" w:rsidRPr="002F61ED">
              <w:rPr>
                <w:rStyle w:val="Questionlabel"/>
                <w:b w:val="0"/>
                <w:bCs w:val="0"/>
                <w:sz w:val="21"/>
                <w:szCs w:val="21"/>
              </w:rPr>
              <w:t xml:space="preserve"> No</w:t>
            </w:r>
          </w:p>
        </w:tc>
        <w:tc>
          <w:tcPr>
            <w:tcW w:w="3832" w:type="dxa"/>
            <w:gridSpan w:val="11"/>
            <w:tcBorders>
              <w:top w:val="single" w:sz="4" w:space="0" w:color="auto"/>
              <w:bottom w:val="single" w:sz="4" w:space="0" w:color="auto"/>
            </w:tcBorders>
          </w:tcPr>
          <w:p w14:paraId="112E0535" w14:textId="0BDC7357" w:rsidR="00266CBE" w:rsidRPr="002F61ED" w:rsidRDefault="002F61ED" w:rsidP="00266CBE">
            <w:pPr>
              <w:spacing w:after="0"/>
              <w:rPr>
                <w:b/>
                <w:sz w:val="21"/>
                <w:szCs w:val="21"/>
              </w:rPr>
            </w:pPr>
            <w:r w:rsidRPr="002F61ED">
              <w:rPr>
                <w:b/>
                <w:sz w:val="21"/>
                <w:szCs w:val="21"/>
              </w:rPr>
              <w:t>If yes, are there any ways in which we can support you in making your program experience more accessible?</w:t>
            </w:r>
          </w:p>
        </w:tc>
        <w:tc>
          <w:tcPr>
            <w:tcW w:w="2268" w:type="dxa"/>
            <w:gridSpan w:val="3"/>
            <w:tcBorders>
              <w:top w:val="single" w:sz="4" w:space="0" w:color="auto"/>
              <w:bottom w:val="single" w:sz="4" w:space="0" w:color="auto"/>
            </w:tcBorders>
            <w:vAlign w:val="center"/>
          </w:tcPr>
          <w:p w14:paraId="2D8A6C24" w14:textId="77777777" w:rsidR="00266CBE" w:rsidRPr="002C0BEF" w:rsidRDefault="00266CBE" w:rsidP="00266CBE">
            <w:pPr>
              <w:spacing w:after="0"/>
            </w:pPr>
          </w:p>
        </w:tc>
      </w:tr>
      <w:tr w:rsidR="00266CBE" w:rsidRPr="007A5EFD" w14:paraId="30589EA3"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4556DC92" w14:textId="77777777" w:rsidR="00266CBE" w:rsidRPr="007A5EFD" w:rsidRDefault="00266CBE" w:rsidP="00266CBE">
            <w:pPr>
              <w:spacing w:after="0"/>
              <w:rPr>
                <w:rStyle w:val="Questionlabel"/>
              </w:rPr>
            </w:pPr>
            <w:r>
              <w:rPr>
                <w:rStyle w:val="Questionlabel"/>
                <w:color w:val="FFFFFF" w:themeColor="background1"/>
              </w:rPr>
              <w:t>Education and employment</w:t>
            </w:r>
          </w:p>
        </w:tc>
      </w:tr>
      <w:tr w:rsidR="00266CBE" w:rsidRPr="008D7055" w14:paraId="080C933B" w14:textId="77777777" w:rsidTr="00961B0A">
        <w:trPr>
          <w:trHeight w:val="124"/>
        </w:trPr>
        <w:tc>
          <w:tcPr>
            <w:tcW w:w="3705" w:type="dxa"/>
            <w:gridSpan w:val="5"/>
            <w:vMerge w:val="restart"/>
            <w:noWrap/>
            <w:tcMar>
              <w:top w:w="108" w:type="dxa"/>
              <w:bottom w:w="108" w:type="dxa"/>
            </w:tcMar>
          </w:tcPr>
          <w:p w14:paraId="52CAA5A3" w14:textId="77777777" w:rsidR="00266CBE" w:rsidRPr="008D7055" w:rsidRDefault="00266CBE" w:rsidP="00266CBE">
            <w:pPr>
              <w:spacing w:after="0"/>
              <w:rPr>
                <w:rStyle w:val="Questionlabel"/>
                <w:sz w:val="21"/>
                <w:szCs w:val="21"/>
              </w:rPr>
            </w:pPr>
            <w:r w:rsidRPr="008D7055">
              <w:rPr>
                <w:rStyle w:val="Questionlabel"/>
                <w:sz w:val="21"/>
                <w:szCs w:val="21"/>
              </w:rPr>
              <w:t xml:space="preserve">Current </w:t>
            </w:r>
            <w:r>
              <w:rPr>
                <w:rStyle w:val="Questionlabel"/>
                <w:sz w:val="21"/>
                <w:szCs w:val="21"/>
              </w:rPr>
              <w:t>s</w:t>
            </w:r>
            <w:r w:rsidRPr="008D7055">
              <w:rPr>
                <w:rStyle w:val="Questionlabel"/>
                <w:sz w:val="21"/>
                <w:szCs w:val="21"/>
              </w:rPr>
              <w:t>tudy</w:t>
            </w:r>
            <w:r>
              <w:rPr>
                <w:rStyle w:val="Questionlabel"/>
                <w:sz w:val="21"/>
                <w:szCs w:val="21"/>
              </w:rPr>
              <w:t xml:space="preserve"> </w:t>
            </w:r>
            <w:r w:rsidRPr="00C71B00">
              <w:rPr>
                <w:b/>
                <w:bCs/>
                <w:color w:val="C03A09" w:themeColor="text2" w:themeShade="BF"/>
              </w:rPr>
              <w:t>*</w:t>
            </w:r>
          </w:p>
        </w:tc>
        <w:tc>
          <w:tcPr>
            <w:tcW w:w="3711" w:type="dxa"/>
            <w:gridSpan w:val="8"/>
            <w:tcBorders>
              <w:top w:val="single" w:sz="4" w:space="0" w:color="auto"/>
              <w:left w:val="single" w:sz="4" w:space="0" w:color="auto"/>
              <w:right w:val="nil"/>
            </w:tcBorders>
          </w:tcPr>
          <w:p w14:paraId="43413090" w14:textId="77777777" w:rsidR="00266CBE" w:rsidRPr="00F54B47" w:rsidRDefault="00000000" w:rsidP="00266CBE">
            <w:pPr>
              <w:rPr>
                <w:rStyle w:val="Questionlabel"/>
                <w:b w:val="0"/>
                <w:bCs w:val="0"/>
                <w:sz w:val="21"/>
                <w:szCs w:val="21"/>
              </w:rPr>
            </w:pPr>
            <w:sdt>
              <w:sdtPr>
                <w:rPr>
                  <w:rStyle w:val="Questionlabel"/>
                  <w:b w:val="0"/>
                  <w:bCs w:val="0"/>
                  <w:sz w:val="21"/>
                  <w:szCs w:val="21"/>
                </w:rPr>
                <w:id w:val="29611459"/>
                <w14:checkbox>
                  <w14:checked w14:val="0"/>
                  <w14:checkedState w14:val="2612" w14:font="MS Gothic"/>
                  <w14:uncheckedState w14:val="2610" w14:font="MS Gothic"/>
                </w14:checkbox>
              </w:sdtPr>
              <w:sdtContent>
                <w:r w:rsidR="00266CBE" w:rsidRPr="00F54B47">
                  <w:rPr>
                    <w:rStyle w:val="Questionlabel"/>
                    <w:rFonts w:ascii="Segoe UI Symbol" w:hAnsi="Segoe UI Symbol" w:cs="Segoe UI Symbol"/>
                    <w:b w:val="0"/>
                    <w:bCs w:val="0"/>
                    <w:sz w:val="21"/>
                    <w:szCs w:val="21"/>
                  </w:rPr>
                  <w:t>☐</w:t>
                </w:r>
              </w:sdtContent>
            </w:sdt>
            <w:r w:rsidR="00266CBE" w:rsidRPr="00F54B47">
              <w:rPr>
                <w:rStyle w:val="Questionlabel"/>
                <w:b w:val="0"/>
                <w:bCs w:val="0"/>
                <w:sz w:val="21"/>
                <w:szCs w:val="21"/>
              </w:rPr>
              <w:t xml:space="preserve"> Senior school </w:t>
            </w:r>
          </w:p>
          <w:p w14:paraId="36F0CFB1" w14:textId="77777777" w:rsidR="00266CBE" w:rsidRPr="00F54B47" w:rsidRDefault="00000000" w:rsidP="00266CBE">
            <w:pPr>
              <w:rPr>
                <w:rStyle w:val="Questionlabel"/>
                <w:b w:val="0"/>
                <w:bCs w:val="0"/>
                <w:sz w:val="21"/>
                <w:szCs w:val="21"/>
              </w:rPr>
            </w:pPr>
            <w:sdt>
              <w:sdtPr>
                <w:rPr>
                  <w:rStyle w:val="Questionlabel"/>
                  <w:b w:val="0"/>
                  <w:bCs w:val="0"/>
                  <w:sz w:val="21"/>
                  <w:szCs w:val="21"/>
                </w:rPr>
                <w:id w:val="195744634"/>
                <w14:checkbox>
                  <w14:checked w14:val="0"/>
                  <w14:checkedState w14:val="2612" w14:font="MS Gothic"/>
                  <w14:uncheckedState w14:val="2610" w14:font="MS Gothic"/>
                </w14:checkbox>
              </w:sdtPr>
              <w:sdtContent>
                <w:r w:rsidR="00266CBE" w:rsidRPr="00F54B47">
                  <w:rPr>
                    <w:rStyle w:val="Questionlabel"/>
                    <w:rFonts w:ascii="Segoe UI Symbol" w:hAnsi="Segoe UI Symbol" w:cs="Segoe UI Symbol"/>
                    <w:b w:val="0"/>
                    <w:bCs w:val="0"/>
                    <w:sz w:val="21"/>
                    <w:szCs w:val="21"/>
                  </w:rPr>
                  <w:t>☐</w:t>
                </w:r>
              </w:sdtContent>
            </w:sdt>
            <w:r w:rsidR="00266CBE" w:rsidRPr="00F54B47">
              <w:rPr>
                <w:rStyle w:val="Questionlabel"/>
                <w:b w:val="0"/>
                <w:bCs w:val="0"/>
                <w:sz w:val="21"/>
                <w:szCs w:val="21"/>
              </w:rPr>
              <w:t xml:space="preserve"> VET/TAFE</w:t>
            </w:r>
          </w:p>
        </w:tc>
        <w:tc>
          <w:tcPr>
            <w:tcW w:w="3256" w:type="dxa"/>
            <w:gridSpan w:val="7"/>
            <w:tcBorders>
              <w:top w:val="single" w:sz="4" w:space="0" w:color="auto"/>
              <w:left w:val="nil"/>
              <w:right w:val="single" w:sz="4" w:space="0" w:color="auto"/>
            </w:tcBorders>
          </w:tcPr>
          <w:p w14:paraId="4F5C88CD" w14:textId="77777777" w:rsidR="00266CBE" w:rsidRPr="00F54B47" w:rsidRDefault="00000000" w:rsidP="00266CBE">
            <w:pPr>
              <w:rPr>
                <w:rStyle w:val="Questionlabel"/>
                <w:b w:val="0"/>
                <w:bCs w:val="0"/>
                <w:sz w:val="21"/>
                <w:szCs w:val="21"/>
              </w:rPr>
            </w:pPr>
            <w:sdt>
              <w:sdtPr>
                <w:rPr>
                  <w:rStyle w:val="Questionlabel"/>
                  <w:b w:val="0"/>
                  <w:bCs w:val="0"/>
                  <w:sz w:val="21"/>
                  <w:szCs w:val="21"/>
                </w:rPr>
                <w:id w:val="-385258619"/>
                <w14:checkbox>
                  <w14:checked w14:val="0"/>
                  <w14:checkedState w14:val="2612" w14:font="MS Gothic"/>
                  <w14:uncheckedState w14:val="2610" w14:font="MS Gothic"/>
                </w14:checkbox>
              </w:sdtPr>
              <w:sdtContent>
                <w:r w:rsidR="00266CBE" w:rsidRPr="00F54B47">
                  <w:rPr>
                    <w:rStyle w:val="Questionlabel"/>
                    <w:rFonts w:ascii="Segoe UI Symbol" w:hAnsi="Segoe UI Symbol" w:cs="Segoe UI Symbol"/>
                    <w:b w:val="0"/>
                    <w:bCs w:val="0"/>
                    <w:sz w:val="21"/>
                    <w:szCs w:val="21"/>
                  </w:rPr>
                  <w:t>☐</w:t>
                </w:r>
              </w:sdtContent>
            </w:sdt>
            <w:r w:rsidR="00266CBE" w:rsidRPr="00F54B47">
              <w:rPr>
                <w:rStyle w:val="Questionlabel"/>
                <w:b w:val="0"/>
                <w:bCs w:val="0"/>
                <w:sz w:val="21"/>
                <w:szCs w:val="21"/>
              </w:rPr>
              <w:t xml:space="preserve"> University</w:t>
            </w:r>
          </w:p>
          <w:p w14:paraId="2BF8EF99" w14:textId="77777777" w:rsidR="00266CBE" w:rsidRPr="00F54B47" w:rsidRDefault="00000000" w:rsidP="00266CBE">
            <w:pPr>
              <w:rPr>
                <w:rStyle w:val="Questionlabel"/>
                <w:b w:val="0"/>
                <w:bCs w:val="0"/>
                <w:sz w:val="21"/>
                <w:szCs w:val="21"/>
              </w:rPr>
            </w:pPr>
            <w:sdt>
              <w:sdtPr>
                <w:rPr>
                  <w:rStyle w:val="Questionlabel"/>
                  <w:b w:val="0"/>
                  <w:bCs w:val="0"/>
                  <w:sz w:val="21"/>
                  <w:szCs w:val="21"/>
                </w:rPr>
                <w:id w:val="883140959"/>
                <w14:checkbox>
                  <w14:checked w14:val="0"/>
                  <w14:checkedState w14:val="2612" w14:font="MS Gothic"/>
                  <w14:uncheckedState w14:val="2610" w14:font="MS Gothic"/>
                </w14:checkbox>
              </w:sdtPr>
              <w:sdtContent>
                <w:r w:rsidR="00266CBE" w:rsidRPr="00F54B47">
                  <w:rPr>
                    <w:rStyle w:val="Questionlabel"/>
                    <w:rFonts w:ascii="Segoe UI Symbol" w:hAnsi="Segoe UI Symbol" w:cs="Segoe UI Symbol"/>
                    <w:b w:val="0"/>
                    <w:bCs w:val="0"/>
                    <w:sz w:val="21"/>
                    <w:szCs w:val="21"/>
                  </w:rPr>
                  <w:t>☐</w:t>
                </w:r>
              </w:sdtContent>
            </w:sdt>
            <w:r w:rsidR="00266CBE" w:rsidRPr="00F54B47">
              <w:rPr>
                <w:rStyle w:val="Questionlabel"/>
                <w:b w:val="0"/>
                <w:bCs w:val="0"/>
                <w:sz w:val="21"/>
                <w:szCs w:val="21"/>
              </w:rPr>
              <w:t xml:space="preserve"> Not studying </w:t>
            </w:r>
          </w:p>
        </w:tc>
      </w:tr>
      <w:tr w:rsidR="00266CBE" w:rsidRPr="008D7055" w14:paraId="71768C3E" w14:textId="77777777" w:rsidTr="00961B0A">
        <w:trPr>
          <w:trHeight w:val="27"/>
        </w:trPr>
        <w:tc>
          <w:tcPr>
            <w:tcW w:w="3705" w:type="dxa"/>
            <w:gridSpan w:val="5"/>
            <w:vMerge/>
            <w:noWrap/>
            <w:tcMar>
              <w:top w:w="108" w:type="dxa"/>
              <w:bottom w:w="108" w:type="dxa"/>
            </w:tcMar>
          </w:tcPr>
          <w:p w14:paraId="6578FF52" w14:textId="77777777" w:rsidR="00266CBE" w:rsidRPr="007C4492" w:rsidRDefault="00266CBE" w:rsidP="00266CBE"/>
        </w:tc>
        <w:tc>
          <w:tcPr>
            <w:tcW w:w="6967" w:type="dxa"/>
            <w:gridSpan w:val="15"/>
            <w:tcBorders>
              <w:top w:val="single" w:sz="4" w:space="0" w:color="auto"/>
              <w:left w:val="single" w:sz="4" w:space="0" w:color="auto"/>
              <w:bottom w:val="single" w:sz="4" w:space="0" w:color="auto"/>
              <w:right w:val="single" w:sz="4" w:space="0" w:color="auto"/>
            </w:tcBorders>
          </w:tcPr>
          <w:p w14:paraId="6DE7D22A" w14:textId="77777777" w:rsidR="00266CBE" w:rsidRPr="008D7055" w:rsidRDefault="00266CBE" w:rsidP="00266CBE">
            <w:r w:rsidRPr="006E38B0">
              <w:rPr>
                <w:rStyle w:val="Questionlabel"/>
                <w:sz w:val="21"/>
                <w:szCs w:val="21"/>
              </w:rPr>
              <w:t>Other</w:t>
            </w:r>
            <w:r w:rsidRPr="008D7055">
              <w:rPr>
                <w:rStyle w:val="Questionlabel"/>
                <w:sz w:val="21"/>
                <w:szCs w:val="21"/>
              </w:rPr>
              <w:t xml:space="preserve"> </w:t>
            </w:r>
            <w:r w:rsidRPr="006E38B0">
              <w:rPr>
                <w:rFonts w:cs="Arial"/>
                <w:i/>
                <w:iCs/>
                <w:sz w:val="18"/>
                <w:szCs w:val="18"/>
              </w:rPr>
              <w:t>(please indicate)</w:t>
            </w:r>
          </w:p>
        </w:tc>
      </w:tr>
      <w:tr w:rsidR="00266CBE" w:rsidRPr="007C4492" w14:paraId="54DCADE9" w14:textId="77777777" w:rsidTr="00961B0A">
        <w:trPr>
          <w:trHeight w:val="218"/>
        </w:trPr>
        <w:tc>
          <w:tcPr>
            <w:tcW w:w="3705" w:type="dxa"/>
            <w:gridSpan w:val="5"/>
            <w:noWrap/>
            <w:tcMar>
              <w:top w:w="108" w:type="dxa"/>
              <w:bottom w:w="108" w:type="dxa"/>
            </w:tcMar>
          </w:tcPr>
          <w:p w14:paraId="6BEF1172" w14:textId="612100C3" w:rsidR="00266CBE" w:rsidRPr="00E947DE" w:rsidRDefault="00266CBE" w:rsidP="00266CBE">
            <w:pPr>
              <w:spacing w:after="0"/>
              <w:rPr>
                <w:rStyle w:val="Questionlabel"/>
              </w:rPr>
            </w:pPr>
            <w:r w:rsidRPr="006E38B0">
              <w:rPr>
                <w:rStyle w:val="Questionlabel"/>
                <w:sz w:val="21"/>
                <w:szCs w:val="21"/>
              </w:rPr>
              <w:t xml:space="preserve">Name of </w:t>
            </w:r>
            <w:r>
              <w:rPr>
                <w:rStyle w:val="Questionlabel"/>
                <w:sz w:val="21"/>
                <w:szCs w:val="21"/>
              </w:rPr>
              <w:t>School/Institute</w:t>
            </w:r>
            <w:r w:rsidRPr="006E38B0">
              <w:rPr>
                <w:rStyle w:val="Questionlabel"/>
                <w:sz w:val="21"/>
                <w:szCs w:val="21"/>
              </w:rPr>
              <w:t xml:space="preserve">/University </w:t>
            </w:r>
            <w:r w:rsidRPr="006E38B0">
              <w:rPr>
                <w:rFonts w:cs="Arial"/>
                <w:i/>
                <w:iCs/>
                <w:sz w:val="18"/>
                <w:szCs w:val="18"/>
              </w:rPr>
              <w:t>(if applicable)</w:t>
            </w:r>
          </w:p>
        </w:tc>
        <w:tc>
          <w:tcPr>
            <w:tcW w:w="6967" w:type="dxa"/>
            <w:gridSpan w:val="15"/>
            <w:tcBorders>
              <w:top w:val="single" w:sz="4" w:space="0" w:color="auto"/>
              <w:left w:val="single" w:sz="4" w:space="0" w:color="auto"/>
              <w:bottom w:val="single" w:sz="4" w:space="0" w:color="auto"/>
              <w:right w:val="single" w:sz="4" w:space="0" w:color="auto"/>
            </w:tcBorders>
          </w:tcPr>
          <w:p w14:paraId="4D7D240C" w14:textId="77777777" w:rsidR="00266CBE" w:rsidRPr="007C4492" w:rsidRDefault="00266CBE" w:rsidP="00F54B47"/>
        </w:tc>
      </w:tr>
      <w:tr w:rsidR="00266CBE" w:rsidRPr="007C4492" w14:paraId="2F1A5558" w14:textId="77777777" w:rsidTr="00961B0A">
        <w:trPr>
          <w:trHeight w:val="356"/>
        </w:trPr>
        <w:tc>
          <w:tcPr>
            <w:tcW w:w="3705" w:type="dxa"/>
            <w:gridSpan w:val="5"/>
            <w:noWrap/>
            <w:tcMar>
              <w:top w:w="108" w:type="dxa"/>
              <w:bottom w:w="108" w:type="dxa"/>
            </w:tcMar>
          </w:tcPr>
          <w:p w14:paraId="31089D69" w14:textId="579A5A8C" w:rsidR="00266CBE" w:rsidRPr="002954DB" w:rsidRDefault="00266CBE" w:rsidP="00266CBE">
            <w:pPr>
              <w:spacing w:after="0"/>
              <w:rPr>
                <w:rFonts w:eastAsia="Times New Roman" w:cs="Arial"/>
                <w:b/>
                <w:bCs/>
              </w:rPr>
            </w:pPr>
            <w:r w:rsidRPr="006E38B0">
              <w:rPr>
                <w:rFonts w:eastAsia="Times New Roman" w:cs="Arial"/>
                <w:b/>
                <w:bCs/>
                <w:sz w:val="21"/>
                <w:szCs w:val="21"/>
              </w:rPr>
              <w:t xml:space="preserve">Year level </w:t>
            </w:r>
            <w:r w:rsidRPr="00C71B00">
              <w:rPr>
                <w:rFonts w:eastAsia="Times New Roman" w:cs="Arial"/>
                <w:bCs/>
                <w:i/>
                <w:iCs/>
                <w:sz w:val="18"/>
                <w:szCs w:val="18"/>
              </w:rPr>
              <w:t>(school)</w:t>
            </w:r>
            <w:r w:rsidRPr="006E38B0">
              <w:rPr>
                <w:rFonts w:eastAsia="Times New Roman" w:cs="Arial"/>
                <w:b/>
                <w:bCs/>
                <w:sz w:val="18"/>
                <w:szCs w:val="18"/>
              </w:rPr>
              <w:t xml:space="preserve"> </w:t>
            </w:r>
            <w:r w:rsidRPr="006E38B0">
              <w:rPr>
                <w:rFonts w:eastAsia="Times New Roman" w:cs="Arial"/>
                <w:b/>
                <w:bCs/>
                <w:sz w:val="21"/>
                <w:szCs w:val="21"/>
              </w:rPr>
              <w:t>or stage of course</w:t>
            </w:r>
            <w:r w:rsidRPr="002954DB">
              <w:rPr>
                <w:rFonts w:eastAsia="Times New Roman" w:cs="Arial"/>
                <w:b/>
                <w:bCs/>
              </w:rPr>
              <w:t xml:space="preserve"> </w:t>
            </w:r>
            <w:r w:rsidRPr="006E38B0">
              <w:rPr>
                <w:rFonts w:eastAsia="Times New Roman" w:cs="Arial"/>
                <w:bCs/>
                <w:i/>
                <w:iCs/>
                <w:sz w:val="18"/>
                <w:szCs w:val="18"/>
              </w:rPr>
              <w:t>(e.g. 2</w:t>
            </w:r>
            <w:r w:rsidRPr="006E38B0">
              <w:rPr>
                <w:rFonts w:eastAsia="Times New Roman" w:cs="Arial"/>
                <w:bCs/>
                <w:i/>
                <w:iCs/>
                <w:sz w:val="18"/>
                <w:szCs w:val="18"/>
                <w:vertAlign w:val="superscript"/>
              </w:rPr>
              <w:t>nd</w:t>
            </w:r>
            <w:r w:rsidRPr="006E38B0">
              <w:rPr>
                <w:rFonts w:eastAsia="Times New Roman" w:cs="Arial"/>
                <w:bCs/>
                <w:i/>
                <w:iCs/>
                <w:sz w:val="18"/>
                <w:szCs w:val="18"/>
              </w:rPr>
              <w:t xml:space="preserve"> year out of </w:t>
            </w:r>
            <w:proofErr w:type="gramStart"/>
            <w:r w:rsidRPr="006E38B0">
              <w:rPr>
                <w:rFonts w:eastAsia="Times New Roman" w:cs="Arial"/>
                <w:bCs/>
                <w:i/>
                <w:iCs/>
                <w:sz w:val="18"/>
                <w:szCs w:val="18"/>
              </w:rPr>
              <w:t>4 year</w:t>
            </w:r>
            <w:proofErr w:type="gramEnd"/>
            <w:r w:rsidRPr="006E38B0">
              <w:rPr>
                <w:rFonts w:eastAsia="Times New Roman" w:cs="Arial"/>
                <w:bCs/>
                <w:i/>
                <w:iCs/>
                <w:sz w:val="18"/>
                <w:szCs w:val="18"/>
              </w:rPr>
              <w:t xml:space="preserve"> course)</w:t>
            </w:r>
          </w:p>
        </w:tc>
        <w:tc>
          <w:tcPr>
            <w:tcW w:w="6967" w:type="dxa"/>
            <w:gridSpan w:val="15"/>
            <w:tcBorders>
              <w:top w:val="single" w:sz="4" w:space="0" w:color="auto"/>
              <w:left w:val="single" w:sz="4" w:space="0" w:color="auto"/>
              <w:bottom w:val="single" w:sz="4" w:space="0" w:color="auto"/>
              <w:right w:val="single" w:sz="4" w:space="0" w:color="auto"/>
            </w:tcBorders>
            <w:vAlign w:val="center"/>
          </w:tcPr>
          <w:p w14:paraId="328B8FD9" w14:textId="77777777" w:rsidR="00266CBE" w:rsidRPr="007C4492" w:rsidRDefault="00266CBE" w:rsidP="00F54B47"/>
        </w:tc>
      </w:tr>
      <w:tr w:rsidR="00266CBE" w:rsidRPr="007C4492" w14:paraId="53DE8DE5" w14:textId="77777777" w:rsidTr="00961B0A">
        <w:trPr>
          <w:trHeight w:val="15"/>
        </w:trPr>
        <w:tc>
          <w:tcPr>
            <w:tcW w:w="3705" w:type="dxa"/>
            <w:gridSpan w:val="5"/>
            <w:noWrap/>
            <w:tcMar>
              <w:top w:w="108" w:type="dxa"/>
              <w:bottom w:w="108" w:type="dxa"/>
            </w:tcMar>
          </w:tcPr>
          <w:p w14:paraId="2048DED2" w14:textId="77777777" w:rsidR="00266CBE" w:rsidRPr="002954DB" w:rsidRDefault="00266CBE" w:rsidP="00266CBE">
            <w:pPr>
              <w:spacing w:before="40" w:after="0"/>
              <w:rPr>
                <w:rFonts w:eastAsia="Times New Roman" w:cs="Arial"/>
                <w:b/>
                <w:bCs/>
              </w:rPr>
            </w:pPr>
            <w:r w:rsidRPr="006E38B0">
              <w:rPr>
                <w:rFonts w:eastAsia="Times New Roman" w:cs="Arial"/>
                <w:b/>
                <w:bCs/>
                <w:sz w:val="21"/>
                <w:szCs w:val="21"/>
              </w:rPr>
              <w:t>Course</w:t>
            </w:r>
            <w:r w:rsidRPr="002954DB">
              <w:rPr>
                <w:rFonts w:eastAsia="Times New Roman" w:cs="Arial"/>
                <w:b/>
                <w:bCs/>
              </w:rPr>
              <w:t xml:space="preserve"> </w:t>
            </w:r>
            <w:r w:rsidRPr="006E38B0">
              <w:rPr>
                <w:rFonts w:eastAsia="Times New Roman" w:cs="Arial"/>
                <w:bCs/>
                <w:i/>
                <w:iCs/>
                <w:sz w:val="18"/>
                <w:szCs w:val="16"/>
              </w:rPr>
              <w:t>(if applicable)</w:t>
            </w:r>
          </w:p>
        </w:tc>
        <w:tc>
          <w:tcPr>
            <w:tcW w:w="6967" w:type="dxa"/>
            <w:gridSpan w:val="15"/>
            <w:tcBorders>
              <w:top w:val="single" w:sz="4" w:space="0" w:color="auto"/>
              <w:left w:val="single" w:sz="4" w:space="0" w:color="auto"/>
              <w:bottom w:val="single" w:sz="4" w:space="0" w:color="auto"/>
              <w:right w:val="single" w:sz="4" w:space="0" w:color="auto"/>
            </w:tcBorders>
          </w:tcPr>
          <w:p w14:paraId="2698ED91" w14:textId="77777777" w:rsidR="00266CBE" w:rsidRPr="007C4492" w:rsidRDefault="00266CBE" w:rsidP="00266CBE"/>
        </w:tc>
      </w:tr>
      <w:tr w:rsidR="00266CBE" w:rsidRPr="00A827F1" w14:paraId="3AEC78F5" w14:textId="77777777" w:rsidTr="00961B0A">
        <w:trPr>
          <w:trHeight w:val="651"/>
        </w:trPr>
        <w:tc>
          <w:tcPr>
            <w:tcW w:w="3705" w:type="dxa"/>
            <w:gridSpan w:val="5"/>
            <w:vMerge w:val="restart"/>
            <w:tcBorders>
              <w:bottom w:val="single" w:sz="4" w:space="0" w:color="auto"/>
            </w:tcBorders>
            <w:noWrap/>
            <w:tcMar>
              <w:top w:w="108" w:type="dxa"/>
              <w:bottom w:w="108" w:type="dxa"/>
            </w:tcMar>
          </w:tcPr>
          <w:p w14:paraId="1BF66934" w14:textId="77777777" w:rsidR="00266CBE" w:rsidRPr="007C4492" w:rsidRDefault="00266CBE" w:rsidP="00266CBE">
            <w:pPr>
              <w:spacing w:after="0"/>
              <w:rPr>
                <w:rStyle w:val="Questionlabel"/>
              </w:rPr>
            </w:pPr>
            <w:r w:rsidRPr="006E38B0">
              <w:rPr>
                <w:rFonts w:eastAsia="Times New Roman" w:cs="Arial"/>
                <w:b/>
                <w:bCs/>
                <w:sz w:val="21"/>
                <w:szCs w:val="21"/>
              </w:rPr>
              <w:lastRenderedPageBreak/>
              <w:t>Current</w:t>
            </w:r>
            <w:r w:rsidRPr="002954DB">
              <w:rPr>
                <w:rFonts w:eastAsia="Times New Roman" w:cs="Arial"/>
                <w:b/>
                <w:bCs/>
              </w:rPr>
              <w:t xml:space="preserve"> </w:t>
            </w:r>
            <w:r w:rsidRPr="006E38B0">
              <w:rPr>
                <w:rFonts w:eastAsia="Times New Roman" w:cs="Arial"/>
                <w:b/>
                <w:bCs/>
                <w:sz w:val="21"/>
                <w:szCs w:val="21"/>
              </w:rPr>
              <w:t>employment</w:t>
            </w:r>
            <w:r>
              <w:rPr>
                <w:rFonts w:eastAsia="Times New Roman" w:cs="Arial"/>
                <w:b/>
                <w:bCs/>
                <w:sz w:val="21"/>
                <w:szCs w:val="21"/>
              </w:rPr>
              <w:t xml:space="preserve"> </w:t>
            </w:r>
            <w:r w:rsidRPr="00C71B00">
              <w:rPr>
                <w:b/>
                <w:bCs/>
                <w:color w:val="C03A09" w:themeColor="text2" w:themeShade="BF"/>
              </w:rPr>
              <w:t>*</w:t>
            </w:r>
          </w:p>
        </w:tc>
        <w:tc>
          <w:tcPr>
            <w:tcW w:w="3711" w:type="dxa"/>
            <w:gridSpan w:val="8"/>
            <w:tcBorders>
              <w:top w:val="single" w:sz="4" w:space="0" w:color="auto"/>
              <w:left w:val="single" w:sz="4" w:space="0" w:color="auto"/>
              <w:bottom w:val="single" w:sz="4" w:space="0" w:color="auto"/>
              <w:right w:val="single" w:sz="4" w:space="0" w:color="auto"/>
            </w:tcBorders>
          </w:tcPr>
          <w:p w14:paraId="572EAFA7" w14:textId="77777777" w:rsidR="00266CBE" w:rsidRDefault="00000000" w:rsidP="00266CBE">
            <w:sdt>
              <w:sdtPr>
                <w:id w:val="-808628524"/>
                <w14:checkbox>
                  <w14:checked w14:val="0"/>
                  <w14:checkedState w14:val="2612" w14:font="MS Gothic"/>
                  <w14:uncheckedState w14:val="2610" w14:font="MS Gothic"/>
                </w14:checkbox>
              </w:sdtPr>
              <w:sdtContent>
                <w:r w:rsidR="00266CBE">
                  <w:rPr>
                    <w:rFonts w:ascii="MS Gothic" w:eastAsia="MS Gothic" w:hAnsi="MS Gothic" w:hint="eastAsia"/>
                  </w:rPr>
                  <w:t>☐</w:t>
                </w:r>
              </w:sdtContent>
            </w:sdt>
            <w:r w:rsidR="00266CBE">
              <w:t xml:space="preserve"> </w:t>
            </w:r>
            <w:r w:rsidR="00266CBE" w:rsidRPr="006E38B0">
              <w:rPr>
                <w:sz w:val="21"/>
                <w:szCs w:val="21"/>
              </w:rPr>
              <w:t>Not currently working</w:t>
            </w:r>
            <w:r w:rsidR="00266CBE">
              <w:t xml:space="preserve"> </w:t>
            </w:r>
          </w:p>
          <w:p w14:paraId="3515899D" w14:textId="77777777" w:rsidR="00266CBE" w:rsidRDefault="00000000" w:rsidP="00266CBE">
            <w:sdt>
              <w:sdtPr>
                <w:id w:val="676011830"/>
                <w14:checkbox>
                  <w14:checked w14:val="0"/>
                  <w14:checkedState w14:val="2612" w14:font="MS Gothic"/>
                  <w14:uncheckedState w14:val="2610" w14:font="MS Gothic"/>
                </w14:checkbox>
              </w:sdtPr>
              <w:sdtContent>
                <w:r w:rsidR="00266CBE">
                  <w:rPr>
                    <w:rFonts w:ascii="MS Gothic" w:eastAsia="MS Gothic" w:hAnsi="MS Gothic" w:hint="eastAsia"/>
                  </w:rPr>
                  <w:t>☐</w:t>
                </w:r>
              </w:sdtContent>
            </w:sdt>
            <w:r w:rsidR="00266CBE">
              <w:t xml:space="preserve"> </w:t>
            </w:r>
            <w:r w:rsidR="00266CBE" w:rsidRPr="006E38B0">
              <w:rPr>
                <w:sz w:val="21"/>
                <w:szCs w:val="21"/>
              </w:rPr>
              <w:t>Full-time</w:t>
            </w:r>
          </w:p>
        </w:tc>
        <w:tc>
          <w:tcPr>
            <w:tcW w:w="3256" w:type="dxa"/>
            <w:gridSpan w:val="7"/>
            <w:tcBorders>
              <w:top w:val="single" w:sz="4" w:space="0" w:color="auto"/>
              <w:left w:val="single" w:sz="4" w:space="0" w:color="auto"/>
              <w:bottom w:val="single" w:sz="4" w:space="0" w:color="auto"/>
              <w:right w:val="single" w:sz="4" w:space="0" w:color="auto"/>
            </w:tcBorders>
          </w:tcPr>
          <w:p w14:paraId="164D0DC0" w14:textId="77777777" w:rsidR="00266CBE" w:rsidRDefault="00000000" w:rsidP="00266CBE">
            <w:sdt>
              <w:sdtPr>
                <w:id w:val="854858478"/>
                <w14:checkbox>
                  <w14:checked w14:val="0"/>
                  <w14:checkedState w14:val="2612" w14:font="MS Gothic"/>
                  <w14:uncheckedState w14:val="2610" w14:font="MS Gothic"/>
                </w14:checkbox>
              </w:sdtPr>
              <w:sdtContent>
                <w:r w:rsidR="00266CBE">
                  <w:rPr>
                    <w:rFonts w:ascii="MS Gothic" w:eastAsia="MS Gothic" w:hAnsi="MS Gothic" w:hint="eastAsia"/>
                  </w:rPr>
                  <w:t>☐</w:t>
                </w:r>
              </w:sdtContent>
            </w:sdt>
            <w:r w:rsidR="00266CBE">
              <w:t xml:space="preserve"> </w:t>
            </w:r>
            <w:r w:rsidR="00266CBE" w:rsidRPr="006E38B0">
              <w:rPr>
                <w:sz w:val="21"/>
                <w:szCs w:val="21"/>
              </w:rPr>
              <w:t>Part-time</w:t>
            </w:r>
          </w:p>
          <w:p w14:paraId="25153DB1" w14:textId="77777777" w:rsidR="00266CBE" w:rsidRPr="00A827F1" w:rsidRDefault="00000000" w:rsidP="00266CBE">
            <w:sdt>
              <w:sdtPr>
                <w:id w:val="1308594488"/>
                <w14:checkbox>
                  <w14:checked w14:val="0"/>
                  <w14:checkedState w14:val="2612" w14:font="MS Gothic"/>
                  <w14:uncheckedState w14:val="2610" w14:font="MS Gothic"/>
                </w14:checkbox>
              </w:sdtPr>
              <w:sdtContent>
                <w:r w:rsidR="00266CBE">
                  <w:rPr>
                    <w:rFonts w:ascii="MS Gothic" w:eastAsia="MS Gothic" w:hAnsi="MS Gothic" w:hint="eastAsia"/>
                  </w:rPr>
                  <w:t>☐</w:t>
                </w:r>
              </w:sdtContent>
            </w:sdt>
            <w:r w:rsidR="00266CBE">
              <w:t xml:space="preserve"> </w:t>
            </w:r>
            <w:r w:rsidR="00266CBE" w:rsidRPr="006E38B0">
              <w:rPr>
                <w:sz w:val="21"/>
                <w:szCs w:val="21"/>
              </w:rPr>
              <w:t>Casual</w:t>
            </w:r>
          </w:p>
        </w:tc>
      </w:tr>
      <w:tr w:rsidR="00266CBE" w:rsidRPr="005441BD" w14:paraId="38385D82" w14:textId="77777777" w:rsidTr="00961B0A">
        <w:trPr>
          <w:trHeight w:val="27"/>
        </w:trPr>
        <w:tc>
          <w:tcPr>
            <w:tcW w:w="3705" w:type="dxa"/>
            <w:gridSpan w:val="5"/>
            <w:vMerge/>
            <w:noWrap/>
            <w:tcMar>
              <w:top w:w="108" w:type="dxa"/>
              <w:bottom w:w="108" w:type="dxa"/>
            </w:tcMar>
          </w:tcPr>
          <w:p w14:paraId="1CE917B0" w14:textId="77777777" w:rsidR="00266CBE" w:rsidRPr="007C4492" w:rsidRDefault="00266CBE" w:rsidP="00266CBE"/>
        </w:tc>
        <w:tc>
          <w:tcPr>
            <w:tcW w:w="6967" w:type="dxa"/>
            <w:gridSpan w:val="15"/>
            <w:tcBorders>
              <w:top w:val="single" w:sz="4" w:space="0" w:color="auto"/>
              <w:left w:val="single" w:sz="4" w:space="0" w:color="auto"/>
              <w:bottom w:val="single" w:sz="4" w:space="0" w:color="auto"/>
              <w:right w:val="single" w:sz="4" w:space="0" w:color="auto"/>
            </w:tcBorders>
          </w:tcPr>
          <w:p w14:paraId="353E75C2" w14:textId="77777777" w:rsidR="00266CBE" w:rsidRPr="005441BD" w:rsidRDefault="00266CBE" w:rsidP="00266CBE">
            <w:pPr>
              <w:rPr>
                <w:rFonts w:cs="Arial"/>
              </w:rPr>
            </w:pPr>
            <w:r w:rsidRPr="006E38B0">
              <w:rPr>
                <w:sz w:val="21"/>
                <w:szCs w:val="21"/>
              </w:rPr>
              <w:t>Other</w:t>
            </w:r>
            <w:r>
              <w:rPr>
                <w:rFonts w:cs="Arial"/>
              </w:rPr>
              <w:t xml:space="preserve"> </w:t>
            </w:r>
            <w:r w:rsidRPr="006E38B0">
              <w:rPr>
                <w:rFonts w:cs="Arial"/>
                <w:i/>
                <w:iCs/>
                <w:sz w:val="18"/>
                <w:szCs w:val="18"/>
              </w:rPr>
              <w:t>(please indicate)</w:t>
            </w:r>
          </w:p>
        </w:tc>
      </w:tr>
      <w:tr w:rsidR="00266CBE" w:rsidRPr="007C4492" w14:paraId="328B8B66" w14:textId="77777777" w:rsidTr="00961B0A">
        <w:trPr>
          <w:trHeight w:val="169"/>
        </w:trPr>
        <w:tc>
          <w:tcPr>
            <w:tcW w:w="3705" w:type="dxa"/>
            <w:gridSpan w:val="5"/>
            <w:noWrap/>
            <w:tcMar>
              <w:top w:w="108" w:type="dxa"/>
              <w:bottom w:w="108" w:type="dxa"/>
            </w:tcMar>
          </w:tcPr>
          <w:p w14:paraId="65680962" w14:textId="77777777" w:rsidR="00266CBE" w:rsidRPr="002954DB" w:rsidRDefault="00266CBE" w:rsidP="00266CBE">
            <w:pPr>
              <w:spacing w:before="40" w:after="0"/>
              <w:rPr>
                <w:rFonts w:eastAsia="Times New Roman" w:cs="Arial"/>
                <w:b/>
                <w:bCs/>
              </w:rPr>
            </w:pPr>
            <w:r w:rsidRPr="006E38B0">
              <w:rPr>
                <w:rFonts w:eastAsia="Times New Roman" w:cs="Arial"/>
                <w:b/>
                <w:bCs/>
                <w:sz w:val="21"/>
                <w:szCs w:val="21"/>
              </w:rPr>
              <w:t>Role</w:t>
            </w:r>
            <w:r>
              <w:rPr>
                <w:rFonts w:eastAsia="Times New Roman" w:cs="Arial"/>
                <w:b/>
                <w:bCs/>
              </w:rPr>
              <w:t xml:space="preserve"> and </w:t>
            </w:r>
            <w:r w:rsidRPr="006E38B0">
              <w:rPr>
                <w:rFonts w:eastAsia="Times New Roman" w:cs="Arial"/>
                <w:b/>
                <w:bCs/>
                <w:sz w:val="21"/>
                <w:szCs w:val="21"/>
              </w:rPr>
              <w:t>Organisation</w:t>
            </w:r>
            <w:r>
              <w:rPr>
                <w:rFonts w:eastAsia="Times New Roman" w:cs="Arial"/>
                <w:b/>
                <w:bCs/>
              </w:rPr>
              <w:t xml:space="preserve"> </w:t>
            </w:r>
            <w:r w:rsidRPr="006E38B0">
              <w:rPr>
                <w:rFonts w:eastAsia="Times New Roman" w:cs="Arial"/>
                <w:bCs/>
                <w:i/>
                <w:iCs/>
                <w:sz w:val="18"/>
                <w:szCs w:val="18"/>
              </w:rPr>
              <w:t>(if applicable)</w:t>
            </w:r>
          </w:p>
        </w:tc>
        <w:tc>
          <w:tcPr>
            <w:tcW w:w="6967" w:type="dxa"/>
            <w:gridSpan w:val="15"/>
            <w:tcBorders>
              <w:top w:val="single" w:sz="4" w:space="0" w:color="auto"/>
              <w:left w:val="single" w:sz="4" w:space="0" w:color="auto"/>
              <w:bottom w:val="single" w:sz="4" w:space="0" w:color="auto"/>
              <w:right w:val="single" w:sz="4" w:space="0" w:color="auto"/>
            </w:tcBorders>
          </w:tcPr>
          <w:p w14:paraId="633CE78A" w14:textId="77777777" w:rsidR="00266CBE" w:rsidRPr="007C4492" w:rsidRDefault="00266CBE" w:rsidP="00266CBE"/>
        </w:tc>
      </w:tr>
      <w:tr w:rsidR="00266CBE" w:rsidRPr="007A5EFD" w14:paraId="0BA57FBD"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2E6FA1F8" w14:textId="77777777" w:rsidR="00266CBE" w:rsidRPr="007A5EFD" w:rsidRDefault="00266CBE" w:rsidP="00266CBE">
            <w:pPr>
              <w:spacing w:after="0"/>
              <w:rPr>
                <w:rStyle w:val="Questionlabel"/>
              </w:rPr>
            </w:pPr>
            <w:r>
              <w:rPr>
                <w:rStyle w:val="Questionlabel"/>
                <w:color w:val="FFFFFF" w:themeColor="background1"/>
              </w:rPr>
              <w:t xml:space="preserve">About you </w:t>
            </w:r>
          </w:p>
        </w:tc>
      </w:tr>
      <w:tr w:rsidR="00266CBE" w:rsidRPr="007C4492" w14:paraId="23E19D47"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67222490" w14:textId="77777777" w:rsidR="00266CBE" w:rsidRPr="007C4492" w:rsidRDefault="00266CBE" w:rsidP="00266CBE">
            <w:pPr>
              <w:spacing w:after="0"/>
              <w:jc w:val="both"/>
              <w:rPr>
                <w:rStyle w:val="Questionlabel"/>
              </w:rPr>
            </w:pPr>
            <w:r w:rsidRPr="006E38B0">
              <w:rPr>
                <w:rFonts w:eastAsia="Times New Roman" w:cs="Arial"/>
                <w:b/>
                <w:bCs/>
                <w:sz w:val="21"/>
                <w:szCs w:val="21"/>
              </w:rPr>
              <w:t>Tell us about yourself (your likes, passions, hobbies etc.)</w:t>
            </w:r>
            <w:r w:rsidRPr="006E38B0">
              <w:rPr>
                <w:rFonts w:eastAsia="Times New Roman" w:cs="Arial"/>
                <w:bCs/>
                <w:sz w:val="20"/>
                <w:szCs w:val="18"/>
              </w:rPr>
              <w:t xml:space="preserve"> </w:t>
            </w:r>
            <w:r w:rsidRPr="006E38B0">
              <w:rPr>
                <w:rFonts w:eastAsia="Times New Roman" w:cs="Arial"/>
                <w:bCs/>
                <w:i/>
                <w:iCs/>
                <w:sz w:val="18"/>
                <w:szCs w:val="18"/>
              </w:rPr>
              <w:t>(Please limit your response to 150 words)</w:t>
            </w:r>
            <w:r>
              <w:rPr>
                <w:rFonts w:eastAsia="Times New Roman" w:cs="Arial"/>
                <w:bCs/>
                <w:i/>
                <w:iCs/>
                <w:sz w:val="18"/>
                <w:szCs w:val="18"/>
              </w:rPr>
              <w:t xml:space="preserve"> </w:t>
            </w:r>
            <w:r w:rsidRPr="00C71B00">
              <w:rPr>
                <w:b/>
                <w:bCs/>
                <w:color w:val="C03A09" w:themeColor="text2" w:themeShade="BF"/>
              </w:rPr>
              <w:t>*</w:t>
            </w:r>
          </w:p>
        </w:tc>
      </w:tr>
      <w:tr w:rsidR="00266CBE" w:rsidRPr="007C4492" w14:paraId="4CA544EA" w14:textId="77777777" w:rsidTr="00961B0A">
        <w:trPr>
          <w:trHeight w:val="2789"/>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215B7507" w14:textId="77777777" w:rsidR="00266CBE" w:rsidRPr="007C4492" w:rsidRDefault="00266CBE" w:rsidP="00266CBE">
            <w:pPr>
              <w:spacing w:after="0"/>
              <w:jc w:val="both"/>
              <w:rPr>
                <w:rStyle w:val="Questionlabel"/>
              </w:rPr>
            </w:pPr>
          </w:p>
        </w:tc>
      </w:tr>
      <w:tr w:rsidR="00266CBE" w:rsidRPr="002E1F2C" w14:paraId="069DCD1E" w14:textId="77777777" w:rsidTr="006D721C">
        <w:trPr>
          <w:trHeight w:val="22"/>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7B51A7C3" w14:textId="77777777" w:rsidR="00266CBE" w:rsidRPr="002E1F2C" w:rsidRDefault="00266CBE" w:rsidP="00266CBE">
            <w:pPr>
              <w:spacing w:after="0"/>
              <w:jc w:val="both"/>
              <w:rPr>
                <w:rStyle w:val="Questionlabel"/>
                <w:b w:val="0"/>
                <w:bCs w:val="0"/>
                <w:sz w:val="20"/>
                <w:szCs w:val="18"/>
              </w:rPr>
            </w:pPr>
            <w:r w:rsidRPr="00C71B00">
              <w:rPr>
                <w:rFonts w:eastAsia="Times New Roman" w:cs="Arial"/>
                <w:b/>
                <w:bCs/>
                <w:sz w:val="21"/>
                <w:szCs w:val="21"/>
              </w:rPr>
              <w:t xml:space="preserve">Describe how you work in a team environment. What qualities do you bring to the group? Provide examples of where you worked effectively in a similar situation. </w:t>
            </w:r>
            <w:r w:rsidRPr="00F54B47">
              <w:rPr>
                <w:rStyle w:val="Questionlabel"/>
                <w:b w:val="0"/>
                <w:bCs w:val="0"/>
                <w:i/>
                <w:iCs/>
                <w:sz w:val="18"/>
                <w:szCs w:val="16"/>
              </w:rPr>
              <w:t>(Please limit your response to 150 words)</w:t>
            </w:r>
            <w:r>
              <w:rPr>
                <w:rStyle w:val="Questionlabel"/>
                <w:i/>
                <w:iCs/>
                <w:sz w:val="18"/>
                <w:szCs w:val="16"/>
              </w:rPr>
              <w:t xml:space="preserve"> </w:t>
            </w:r>
            <w:r w:rsidRPr="00C71B00">
              <w:rPr>
                <w:b/>
                <w:bCs/>
                <w:color w:val="C03A09" w:themeColor="text2" w:themeShade="BF"/>
              </w:rPr>
              <w:t>*</w:t>
            </w:r>
          </w:p>
        </w:tc>
      </w:tr>
      <w:tr w:rsidR="00266CBE" w14:paraId="243605D7" w14:textId="77777777" w:rsidTr="00961B0A">
        <w:trPr>
          <w:trHeight w:val="2999"/>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6ED2B350" w14:textId="77777777" w:rsidR="00266CBE" w:rsidRDefault="00266CBE" w:rsidP="00266CBE">
            <w:pPr>
              <w:spacing w:after="0"/>
              <w:jc w:val="both"/>
              <w:rPr>
                <w:rStyle w:val="Questionlabel"/>
              </w:rPr>
            </w:pPr>
          </w:p>
        </w:tc>
      </w:tr>
      <w:tr w:rsidR="00266CBE" w:rsidRPr="00C71B00" w14:paraId="33E6C9F8"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478AD3A9" w14:textId="77777777" w:rsidR="00266CBE" w:rsidRPr="00C71B00" w:rsidRDefault="00266CBE" w:rsidP="00266CBE">
            <w:pPr>
              <w:spacing w:after="0"/>
              <w:jc w:val="both"/>
              <w:rPr>
                <w:rStyle w:val="Questionlabel"/>
                <w:b w:val="0"/>
                <w:bCs w:val="0"/>
                <w:color w:val="FFFFFF" w:themeColor="background1"/>
              </w:rPr>
            </w:pPr>
            <w:r w:rsidRPr="00C71B00">
              <w:rPr>
                <w:rFonts w:eastAsia="Times New Roman" w:cs="Arial"/>
                <w:b/>
                <w:bCs/>
                <w:sz w:val="21"/>
                <w:szCs w:val="21"/>
              </w:rPr>
              <w:t>Please list your involvement in community activities, programs or organisations you support/volunteer with.</w:t>
            </w:r>
            <w:r>
              <w:rPr>
                <w:rFonts w:eastAsia="Times New Roman" w:cs="Arial"/>
                <w:b/>
                <w:bCs/>
                <w:sz w:val="21"/>
                <w:szCs w:val="21"/>
              </w:rPr>
              <w:t xml:space="preserve"> </w:t>
            </w:r>
            <w:r w:rsidRPr="00F54B47">
              <w:rPr>
                <w:rStyle w:val="Questionlabel"/>
                <w:b w:val="0"/>
                <w:bCs w:val="0"/>
                <w:i/>
                <w:iCs/>
                <w:sz w:val="18"/>
                <w:szCs w:val="16"/>
              </w:rPr>
              <w:t>(Please include organisation/event details, your roles and responsibilities, and years active.)</w:t>
            </w:r>
          </w:p>
        </w:tc>
      </w:tr>
      <w:tr w:rsidR="00266CBE" w:rsidRPr="007C4492" w14:paraId="01D6D0F7" w14:textId="77777777" w:rsidTr="00961B0A">
        <w:trPr>
          <w:trHeight w:val="3429"/>
        </w:trPr>
        <w:tc>
          <w:tcPr>
            <w:tcW w:w="10672" w:type="dxa"/>
            <w:gridSpan w:val="20"/>
            <w:tcBorders>
              <w:top w:val="single" w:sz="4" w:space="0" w:color="auto"/>
              <w:left w:val="single" w:sz="4" w:space="0" w:color="auto"/>
              <w:right w:val="single" w:sz="4" w:space="0" w:color="auto"/>
            </w:tcBorders>
            <w:noWrap/>
            <w:tcMar>
              <w:top w:w="108" w:type="dxa"/>
              <w:bottom w:w="108" w:type="dxa"/>
            </w:tcMar>
          </w:tcPr>
          <w:p w14:paraId="37DF0530" w14:textId="77777777" w:rsidR="00266CBE" w:rsidRPr="007C4492" w:rsidRDefault="00266CBE" w:rsidP="00266CBE"/>
        </w:tc>
      </w:tr>
      <w:tr w:rsidR="00266CBE" w:rsidRPr="007A5EFD" w14:paraId="18987623"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291B54FF" w14:textId="30C0D82A" w:rsidR="00266CBE" w:rsidRPr="006D721C" w:rsidRDefault="006D721C" w:rsidP="006D721C">
            <w:pPr>
              <w:rPr>
                <w:rStyle w:val="Questionlabel"/>
                <w:color w:val="FFFFFF" w:themeColor="background1"/>
              </w:rPr>
            </w:pPr>
            <w:r w:rsidRPr="006D721C">
              <w:rPr>
                <w:rStyle w:val="Questionlabel"/>
                <w:color w:val="FFFFFF" w:themeColor="background1"/>
              </w:rPr>
              <w:lastRenderedPageBreak/>
              <w:t>NT Youth Round Table</w:t>
            </w:r>
          </w:p>
        </w:tc>
      </w:tr>
      <w:tr w:rsidR="006D721C" w:rsidRPr="007B777A" w14:paraId="0252253F"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D9D9D9" w:themeFill="background2" w:themeFillShade="D9"/>
            <w:noWrap/>
            <w:tcMar>
              <w:top w:w="108" w:type="dxa"/>
              <w:bottom w:w="108" w:type="dxa"/>
            </w:tcMar>
          </w:tcPr>
          <w:p w14:paraId="2BF8C960" w14:textId="71319C9B" w:rsidR="006D721C" w:rsidRPr="007B777A" w:rsidRDefault="006D721C" w:rsidP="006D721C">
            <w:pPr>
              <w:spacing w:after="0"/>
              <w:rPr>
                <w:rStyle w:val="Questionlabel"/>
                <w:b w:val="0"/>
                <w:bCs w:val="0"/>
                <w:i/>
                <w:iCs/>
                <w:sz w:val="20"/>
                <w:szCs w:val="18"/>
              </w:rPr>
            </w:pPr>
            <w:r w:rsidRPr="00A745DD">
              <w:rPr>
                <w:rStyle w:val="Questionlabel"/>
                <w:i/>
                <w:iCs/>
                <w:sz w:val="19"/>
                <w:szCs w:val="19"/>
              </w:rPr>
              <w:t xml:space="preserve">The NT Youth Round Table provides an opportunity for young people to have their views heard by government. Members consult and advise various government departments, community groups and other organisations on key initiatives and strategies throughout their 12-month term. </w:t>
            </w:r>
          </w:p>
        </w:tc>
      </w:tr>
      <w:tr w:rsidR="006D721C" w:rsidRPr="00327052" w14:paraId="4CF2121B" w14:textId="77777777" w:rsidTr="006D721C">
        <w:trPr>
          <w:trHeight w:val="375"/>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246B8C4C" w14:textId="69F323F6" w:rsidR="006D721C" w:rsidRPr="00327052" w:rsidRDefault="006D721C" w:rsidP="006D721C">
            <w:pPr>
              <w:keepNext/>
              <w:spacing w:after="0"/>
              <w:jc w:val="both"/>
              <w:rPr>
                <w:b/>
              </w:rPr>
            </w:pPr>
            <w:r w:rsidRPr="00C71B00">
              <w:rPr>
                <w:rFonts w:eastAsia="Times New Roman" w:cs="Arial"/>
                <w:b/>
                <w:bCs/>
                <w:sz w:val="21"/>
                <w:szCs w:val="21"/>
              </w:rPr>
              <w:t xml:space="preserve">Why do you want to join the </w:t>
            </w:r>
            <w:r>
              <w:rPr>
                <w:rFonts w:eastAsia="Times New Roman" w:cs="Arial"/>
                <w:b/>
                <w:bCs/>
                <w:sz w:val="21"/>
                <w:szCs w:val="21"/>
              </w:rPr>
              <w:t>NT Youth Round Table</w:t>
            </w:r>
            <w:r w:rsidRPr="00C71B00">
              <w:rPr>
                <w:rFonts w:eastAsia="Times New Roman" w:cs="Arial"/>
                <w:b/>
                <w:bCs/>
                <w:sz w:val="21"/>
                <w:szCs w:val="21"/>
              </w:rPr>
              <w:t>? What skills or experience do you bring to the role?</w:t>
            </w:r>
            <w:r w:rsidRPr="008F7EB0">
              <w:rPr>
                <w:rFonts w:eastAsia="Times New Roman" w:cs="Arial"/>
                <w:b/>
                <w:bCs/>
                <w:sz w:val="20"/>
              </w:rPr>
              <w:t xml:space="preserve"> </w:t>
            </w:r>
            <w:r w:rsidRPr="007B777A">
              <w:rPr>
                <w:rFonts w:eastAsia="Times New Roman" w:cs="Arial"/>
                <w:bCs/>
                <w:i/>
                <w:iCs/>
                <w:sz w:val="18"/>
                <w:szCs w:val="18"/>
              </w:rPr>
              <w:t>(Please limit your response to 150 words)</w:t>
            </w:r>
            <w:r w:rsidRPr="007B777A">
              <w:rPr>
                <w:rFonts w:eastAsia="Times New Roman" w:cs="Arial"/>
                <w:bCs/>
                <w:sz w:val="18"/>
                <w:szCs w:val="18"/>
              </w:rPr>
              <w:t xml:space="preserve"> </w:t>
            </w:r>
            <w:r w:rsidRPr="00C71B00">
              <w:rPr>
                <w:b/>
                <w:bCs/>
                <w:color w:val="C03A09" w:themeColor="text2" w:themeShade="BF"/>
              </w:rPr>
              <w:t>*</w:t>
            </w:r>
          </w:p>
        </w:tc>
      </w:tr>
      <w:tr w:rsidR="006D721C" w:rsidRPr="00BD021A" w14:paraId="04FF5E2F" w14:textId="77777777" w:rsidTr="00961B0A">
        <w:trPr>
          <w:trHeight w:val="2241"/>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7DAD861F" w14:textId="77777777" w:rsidR="006D721C" w:rsidRPr="00BD021A" w:rsidRDefault="006D721C" w:rsidP="006D721C">
            <w:pPr>
              <w:spacing w:after="0"/>
              <w:jc w:val="both"/>
              <w:rPr>
                <w:rFonts w:eastAsia="Times New Roman" w:cs="Arial"/>
                <w:b/>
                <w:bCs/>
              </w:rPr>
            </w:pPr>
          </w:p>
        </w:tc>
      </w:tr>
      <w:tr w:rsidR="006D721C" w:rsidRPr="00BD021A" w14:paraId="750FD669" w14:textId="77777777" w:rsidTr="006D721C">
        <w:trPr>
          <w:trHeight w:val="375"/>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53CCDB8F" w14:textId="45BA2B2B" w:rsidR="006D721C" w:rsidRPr="00BD021A" w:rsidRDefault="006D721C" w:rsidP="006D721C">
            <w:pPr>
              <w:spacing w:after="0"/>
              <w:jc w:val="both"/>
              <w:rPr>
                <w:rFonts w:eastAsia="Times New Roman" w:cs="Arial"/>
                <w:b/>
                <w:bCs/>
              </w:rPr>
            </w:pPr>
            <w:r w:rsidRPr="00C71B00">
              <w:rPr>
                <w:rFonts w:eastAsia="Times New Roman" w:cs="Arial"/>
                <w:b/>
                <w:bCs/>
                <w:sz w:val="21"/>
                <w:szCs w:val="21"/>
              </w:rPr>
              <w:t xml:space="preserve">What do you hope to gain from the </w:t>
            </w:r>
            <w:r>
              <w:rPr>
                <w:rFonts w:eastAsia="Times New Roman" w:cs="Arial"/>
                <w:b/>
                <w:bCs/>
                <w:sz w:val="21"/>
                <w:szCs w:val="21"/>
              </w:rPr>
              <w:t>NT Youth Round Table</w:t>
            </w:r>
            <w:r w:rsidR="008109F2">
              <w:rPr>
                <w:rFonts w:eastAsia="Times New Roman" w:cs="Arial"/>
                <w:b/>
                <w:bCs/>
                <w:sz w:val="21"/>
                <w:szCs w:val="21"/>
              </w:rPr>
              <w:t xml:space="preserve"> program</w:t>
            </w:r>
            <w:r w:rsidRPr="00C71B00">
              <w:rPr>
                <w:rFonts w:eastAsia="Times New Roman" w:cs="Arial"/>
                <w:b/>
                <w:bCs/>
                <w:sz w:val="21"/>
                <w:szCs w:val="21"/>
              </w:rPr>
              <w:t>? What skills would you like to develop?</w:t>
            </w:r>
            <w:r>
              <w:rPr>
                <w:rFonts w:eastAsia="Times New Roman" w:cs="Arial"/>
                <w:b/>
                <w:bCs/>
              </w:rPr>
              <w:t xml:space="preserve"> </w:t>
            </w:r>
            <w:r w:rsidRPr="007B777A">
              <w:rPr>
                <w:rFonts w:eastAsia="Times New Roman" w:cs="Arial"/>
                <w:bCs/>
                <w:i/>
                <w:iCs/>
                <w:sz w:val="18"/>
                <w:szCs w:val="18"/>
              </w:rPr>
              <w:t xml:space="preserve">(Please limit your response to 150 words) </w:t>
            </w:r>
            <w:r w:rsidRPr="00C71B00">
              <w:rPr>
                <w:b/>
                <w:bCs/>
                <w:color w:val="C03A09" w:themeColor="text2" w:themeShade="BF"/>
              </w:rPr>
              <w:t>*</w:t>
            </w:r>
          </w:p>
        </w:tc>
      </w:tr>
      <w:tr w:rsidR="006D721C" w:rsidRPr="002C0BEF" w14:paraId="6F4D8C7A" w14:textId="77777777" w:rsidTr="00961B0A">
        <w:trPr>
          <w:trHeight w:val="2374"/>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7BA175B3" w14:textId="77777777" w:rsidR="006D721C" w:rsidRDefault="006D721C" w:rsidP="006D721C">
            <w:pPr>
              <w:spacing w:after="0"/>
            </w:pPr>
          </w:p>
          <w:p w14:paraId="7C2D4218" w14:textId="77777777" w:rsidR="006D721C" w:rsidRPr="002C0BEF" w:rsidRDefault="006D721C" w:rsidP="006D721C">
            <w:pPr>
              <w:spacing w:after="0"/>
            </w:pPr>
          </w:p>
        </w:tc>
      </w:tr>
      <w:tr w:rsidR="006D721C" w:rsidRPr="007A5EFD" w14:paraId="6C70AE48"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600CF71B" w14:textId="77777777" w:rsidR="006D721C" w:rsidRPr="007A5EFD" w:rsidRDefault="006D721C" w:rsidP="006D721C">
            <w:pPr>
              <w:spacing w:after="0"/>
              <w:rPr>
                <w:rStyle w:val="Questionlabel"/>
              </w:rPr>
            </w:pPr>
            <w:r>
              <w:rPr>
                <w:rStyle w:val="Questionlabel"/>
                <w:color w:val="FFFFFF" w:themeColor="background1"/>
              </w:rPr>
              <w:t>Time Management and Commitment</w:t>
            </w:r>
          </w:p>
        </w:tc>
      </w:tr>
      <w:tr w:rsidR="006D721C" w:rsidRPr="007B777A" w14:paraId="20C68550"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D9D9D9" w:themeFill="background2" w:themeFillShade="D9"/>
            <w:noWrap/>
            <w:tcMar>
              <w:top w:w="108" w:type="dxa"/>
              <w:bottom w:w="108" w:type="dxa"/>
            </w:tcMar>
          </w:tcPr>
          <w:p w14:paraId="443DF422" w14:textId="77777777" w:rsidR="006D721C" w:rsidRDefault="006D721C" w:rsidP="00961B0A">
            <w:pPr>
              <w:spacing w:after="0"/>
              <w:rPr>
                <w:i/>
                <w:iCs/>
                <w:sz w:val="19"/>
                <w:szCs w:val="19"/>
              </w:rPr>
            </w:pPr>
            <w:r w:rsidRPr="00A745DD">
              <w:rPr>
                <w:i/>
                <w:iCs/>
                <w:sz w:val="19"/>
                <w:szCs w:val="19"/>
              </w:rPr>
              <w:t>The 202</w:t>
            </w:r>
            <w:r w:rsidR="008648C5">
              <w:rPr>
                <w:i/>
                <w:iCs/>
                <w:sz w:val="19"/>
                <w:szCs w:val="19"/>
              </w:rPr>
              <w:t>6</w:t>
            </w:r>
            <w:r w:rsidRPr="00A745DD">
              <w:rPr>
                <w:sz w:val="19"/>
                <w:szCs w:val="19"/>
              </w:rPr>
              <w:t xml:space="preserve"> </w:t>
            </w:r>
            <w:r w:rsidRPr="00A745DD">
              <w:rPr>
                <w:i/>
                <w:iCs/>
                <w:sz w:val="19"/>
                <w:szCs w:val="19"/>
              </w:rPr>
              <w:t>NT Youth Round Table members will need to be available for the following meetings</w:t>
            </w:r>
            <w:r w:rsidR="00961B0A">
              <w:rPr>
                <w:i/>
                <w:iCs/>
                <w:sz w:val="19"/>
                <w:szCs w:val="19"/>
              </w:rPr>
              <w:t xml:space="preserve">: </w:t>
            </w:r>
            <w:r w:rsidR="00CB5123">
              <w:rPr>
                <w:i/>
                <w:iCs/>
                <w:sz w:val="19"/>
                <w:szCs w:val="19"/>
              </w:rPr>
              <w:t>Four</w:t>
            </w:r>
            <w:r w:rsidRPr="00A745DD">
              <w:rPr>
                <w:i/>
                <w:iCs/>
                <w:sz w:val="19"/>
                <w:szCs w:val="19"/>
              </w:rPr>
              <w:t xml:space="preserve"> in-person meetings in Darwin; </w:t>
            </w:r>
            <w:r>
              <w:rPr>
                <w:i/>
                <w:iCs/>
                <w:sz w:val="19"/>
                <w:szCs w:val="19"/>
              </w:rPr>
              <w:t>and</w:t>
            </w:r>
            <w:r w:rsidRPr="00A745DD">
              <w:rPr>
                <w:i/>
                <w:iCs/>
                <w:sz w:val="19"/>
                <w:szCs w:val="19"/>
              </w:rPr>
              <w:t xml:space="preserve"> </w:t>
            </w:r>
            <w:r w:rsidR="00961B0A">
              <w:rPr>
                <w:i/>
                <w:iCs/>
                <w:sz w:val="19"/>
                <w:szCs w:val="19"/>
              </w:rPr>
              <w:t>s</w:t>
            </w:r>
            <w:r w:rsidR="00CB5123">
              <w:rPr>
                <w:i/>
                <w:iCs/>
                <w:sz w:val="19"/>
                <w:szCs w:val="19"/>
              </w:rPr>
              <w:t>ix</w:t>
            </w:r>
            <w:r w:rsidRPr="00A745DD">
              <w:rPr>
                <w:i/>
                <w:iCs/>
                <w:sz w:val="19"/>
                <w:szCs w:val="19"/>
              </w:rPr>
              <w:t xml:space="preserve"> online videoconferences (monthly).</w:t>
            </w:r>
          </w:p>
          <w:p w14:paraId="56E6E9B3" w14:textId="77777777" w:rsidR="00961B0A" w:rsidRDefault="00961B0A" w:rsidP="00961B0A">
            <w:pPr>
              <w:spacing w:after="0"/>
              <w:rPr>
                <w:i/>
                <w:iCs/>
                <w:sz w:val="19"/>
                <w:szCs w:val="19"/>
              </w:rPr>
            </w:pPr>
          </w:p>
          <w:p w14:paraId="52394657" w14:textId="77777777" w:rsidR="00961B0A" w:rsidRPr="00961B0A" w:rsidRDefault="00961B0A" w:rsidP="00961B0A">
            <w:pPr>
              <w:spacing w:after="0"/>
              <w:rPr>
                <w:sz w:val="20"/>
                <w:szCs w:val="18"/>
              </w:rPr>
            </w:pPr>
            <w:r w:rsidRPr="00961B0A">
              <w:rPr>
                <w:i/>
                <w:iCs/>
                <w:sz w:val="20"/>
                <w:szCs w:val="18"/>
              </w:rPr>
              <w:t>In-person meetings will require you to stay overnight at the accommodation (one night for local members, three to four nights for members from regional areas, depending on flight availability). </w:t>
            </w:r>
            <w:r w:rsidRPr="00961B0A">
              <w:rPr>
                <w:i/>
                <w:iCs/>
                <w:sz w:val="20"/>
                <w:szCs w:val="18"/>
              </w:rPr>
              <w:br/>
            </w:r>
          </w:p>
          <w:p w14:paraId="39DAFA71" w14:textId="7A4C66F2" w:rsidR="00961B0A" w:rsidRPr="007B777A" w:rsidRDefault="00961B0A" w:rsidP="00961B0A">
            <w:pPr>
              <w:spacing w:after="0"/>
              <w:rPr>
                <w:rStyle w:val="Questionlabel"/>
                <w:sz w:val="20"/>
                <w:szCs w:val="18"/>
              </w:rPr>
            </w:pPr>
            <w:r w:rsidRPr="00961B0A">
              <w:rPr>
                <w:b/>
                <w:bCs/>
                <w:i/>
                <w:iCs/>
                <w:sz w:val="20"/>
                <w:szCs w:val="18"/>
              </w:rPr>
              <w:t>Tentative schedule: February (online), March (in-person), April (online), May (online), June (in-person), July (online), August (online), September (in-person), October/November (online), December (in-person).</w:t>
            </w:r>
          </w:p>
        </w:tc>
      </w:tr>
      <w:tr w:rsidR="006D721C" w:rsidRPr="007C4492" w14:paraId="045B1471" w14:textId="77777777" w:rsidTr="00961B0A">
        <w:trPr>
          <w:trHeight w:val="156"/>
        </w:trPr>
        <w:tc>
          <w:tcPr>
            <w:tcW w:w="9612" w:type="dxa"/>
            <w:gridSpan w:val="19"/>
            <w:tcBorders>
              <w:top w:val="single" w:sz="4" w:space="0" w:color="auto"/>
              <w:left w:val="single" w:sz="4" w:space="0" w:color="auto"/>
              <w:bottom w:val="single" w:sz="4" w:space="0" w:color="auto"/>
              <w:right w:val="single" w:sz="4" w:space="0" w:color="auto"/>
            </w:tcBorders>
            <w:noWrap/>
            <w:tcMar>
              <w:top w:w="108" w:type="dxa"/>
              <w:bottom w:w="108" w:type="dxa"/>
            </w:tcMar>
          </w:tcPr>
          <w:p w14:paraId="7AF513BE" w14:textId="543E88E9" w:rsidR="006D721C" w:rsidRPr="006D721C" w:rsidRDefault="006D721C" w:rsidP="006D721C">
            <w:pPr>
              <w:spacing w:after="0"/>
              <w:jc w:val="both"/>
              <w:rPr>
                <w:b/>
                <w:szCs w:val="22"/>
              </w:rPr>
            </w:pPr>
            <w:r w:rsidRPr="006D721C">
              <w:rPr>
                <w:b/>
                <w:szCs w:val="22"/>
              </w:rPr>
              <w:t xml:space="preserve">Are you able to attend the </w:t>
            </w:r>
            <w:r w:rsidR="00CB5123">
              <w:rPr>
                <w:b/>
                <w:szCs w:val="22"/>
              </w:rPr>
              <w:t>four</w:t>
            </w:r>
            <w:r w:rsidRPr="006D721C">
              <w:rPr>
                <w:b/>
                <w:szCs w:val="22"/>
              </w:rPr>
              <w:t xml:space="preserve"> in-person meetings and monthly online videoconferences?</w:t>
            </w:r>
            <w:r w:rsidRPr="006D721C">
              <w:rPr>
                <w:b/>
                <w:bCs/>
                <w:color w:val="C03A09" w:themeColor="text2" w:themeShade="BF"/>
                <w:szCs w:val="22"/>
              </w:rPr>
              <w:t xml:space="preserve"> *</w:t>
            </w:r>
          </w:p>
        </w:tc>
        <w:tc>
          <w:tcPr>
            <w:tcW w:w="1060" w:type="dxa"/>
            <w:tcBorders>
              <w:top w:val="single" w:sz="4" w:space="0" w:color="auto"/>
              <w:left w:val="single" w:sz="4" w:space="0" w:color="auto"/>
              <w:bottom w:val="single" w:sz="4" w:space="0" w:color="auto"/>
              <w:right w:val="single" w:sz="4" w:space="0" w:color="auto"/>
            </w:tcBorders>
          </w:tcPr>
          <w:p w14:paraId="27035D61" w14:textId="77777777" w:rsidR="006D721C" w:rsidRPr="007B777A" w:rsidRDefault="00000000" w:rsidP="006D721C">
            <w:pPr>
              <w:rPr>
                <w:sz w:val="21"/>
                <w:szCs w:val="21"/>
              </w:rPr>
            </w:pPr>
            <w:sdt>
              <w:sdtPr>
                <w:rPr>
                  <w:sz w:val="21"/>
                  <w:szCs w:val="21"/>
                </w:rPr>
                <w:id w:val="2024121067"/>
                <w14:checkbox>
                  <w14:checked w14:val="0"/>
                  <w14:checkedState w14:val="2612" w14:font="MS Gothic"/>
                  <w14:uncheckedState w14:val="2610" w14:font="MS Gothic"/>
                </w14:checkbox>
              </w:sdtPr>
              <w:sdtContent>
                <w:r w:rsidR="006D721C" w:rsidRPr="007B777A">
                  <w:rPr>
                    <w:rFonts w:ascii="MS Gothic" w:eastAsia="MS Gothic" w:hAnsi="MS Gothic" w:hint="eastAsia"/>
                    <w:sz w:val="21"/>
                    <w:szCs w:val="21"/>
                  </w:rPr>
                  <w:t>☐</w:t>
                </w:r>
              </w:sdtContent>
            </w:sdt>
            <w:r w:rsidR="006D721C" w:rsidRPr="007B777A">
              <w:rPr>
                <w:sz w:val="21"/>
                <w:szCs w:val="21"/>
              </w:rPr>
              <w:t xml:space="preserve"> Yes</w:t>
            </w:r>
          </w:p>
          <w:p w14:paraId="472227BB" w14:textId="77777777" w:rsidR="006D721C" w:rsidRPr="007C4492" w:rsidRDefault="00000000" w:rsidP="006D721C">
            <w:sdt>
              <w:sdtPr>
                <w:rPr>
                  <w:sz w:val="21"/>
                  <w:szCs w:val="21"/>
                </w:rPr>
                <w:id w:val="602918940"/>
                <w14:checkbox>
                  <w14:checked w14:val="0"/>
                  <w14:checkedState w14:val="2612" w14:font="MS Gothic"/>
                  <w14:uncheckedState w14:val="2610" w14:font="MS Gothic"/>
                </w14:checkbox>
              </w:sdtPr>
              <w:sdtContent>
                <w:r w:rsidR="006D721C" w:rsidRPr="007B777A">
                  <w:rPr>
                    <w:rFonts w:ascii="MS Gothic" w:eastAsia="MS Gothic" w:hAnsi="MS Gothic" w:hint="eastAsia"/>
                    <w:sz w:val="21"/>
                    <w:szCs w:val="21"/>
                  </w:rPr>
                  <w:t>☐</w:t>
                </w:r>
              </w:sdtContent>
            </w:sdt>
            <w:r w:rsidR="006D721C" w:rsidRPr="007B777A">
              <w:rPr>
                <w:sz w:val="21"/>
                <w:szCs w:val="21"/>
              </w:rPr>
              <w:t xml:space="preserve"> No</w:t>
            </w:r>
          </w:p>
        </w:tc>
      </w:tr>
      <w:tr w:rsidR="006D721C" w:rsidRPr="00FD7EBF" w14:paraId="71798C3A" w14:textId="77777777" w:rsidTr="006D721C">
        <w:trPr>
          <w:trHeight w:val="28"/>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352BEEEB" w14:textId="0707C671" w:rsidR="006D721C" w:rsidRPr="00FD7EBF" w:rsidRDefault="006D721C" w:rsidP="006D721C">
            <w:pPr>
              <w:keepNext/>
              <w:spacing w:after="0"/>
              <w:jc w:val="both"/>
              <w:rPr>
                <w:rFonts w:eastAsia="Times New Roman" w:cs="Arial"/>
                <w:b/>
                <w:bCs/>
              </w:rPr>
            </w:pPr>
            <w:r w:rsidRPr="00C71B00">
              <w:rPr>
                <w:rFonts w:eastAsia="Times New Roman" w:cs="Arial"/>
                <w:b/>
                <w:bCs/>
                <w:sz w:val="21"/>
                <w:szCs w:val="21"/>
              </w:rPr>
              <w:t xml:space="preserve">How do you make time for your commitments, and how would the </w:t>
            </w:r>
            <w:r>
              <w:rPr>
                <w:rFonts w:eastAsia="Times New Roman" w:cs="Arial"/>
                <w:b/>
                <w:bCs/>
                <w:sz w:val="21"/>
                <w:szCs w:val="21"/>
              </w:rPr>
              <w:t>Youth Round Table</w:t>
            </w:r>
            <w:r w:rsidRPr="00C71B00">
              <w:rPr>
                <w:rFonts w:eastAsia="Times New Roman" w:cs="Arial"/>
                <w:b/>
                <w:bCs/>
                <w:sz w:val="21"/>
                <w:szCs w:val="21"/>
              </w:rPr>
              <w:t xml:space="preserve"> fit into your schedule?</w:t>
            </w:r>
            <w:r>
              <w:rPr>
                <w:rFonts w:eastAsia="Times New Roman" w:cs="Arial"/>
                <w:b/>
                <w:bCs/>
                <w:sz w:val="21"/>
                <w:szCs w:val="21"/>
              </w:rPr>
              <w:t xml:space="preserve"> </w:t>
            </w:r>
            <w:r w:rsidRPr="00C71B00">
              <w:rPr>
                <w:b/>
                <w:bCs/>
                <w:color w:val="C03A09" w:themeColor="text2" w:themeShade="BF"/>
              </w:rPr>
              <w:t>*</w:t>
            </w:r>
          </w:p>
        </w:tc>
      </w:tr>
      <w:tr w:rsidR="006D721C" w:rsidRPr="007C4492" w14:paraId="3CED9CEE" w14:textId="77777777" w:rsidTr="0074001E">
        <w:trPr>
          <w:trHeight w:val="2294"/>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5F058B9F" w14:textId="77777777" w:rsidR="006D721C" w:rsidRDefault="006D721C" w:rsidP="006D721C"/>
          <w:p w14:paraId="72CA4B05" w14:textId="77777777" w:rsidR="006D721C" w:rsidRDefault="006D721C" w:rsidP="006D721C"/>
          <w:p w14:paraId="55ACED1C" w14:textId="77777777" w:rsidR="006D721C" w:rsidRDefault="006D721C" w:rsidP="006D721C"/>
          <w:p w14:paraId="66113365" w14:textId="77777777" w:rsidR="006D721C" w:rsidRPr="007C4492" w:rsidRDefault="006D721C" w:rsidP="006D721C"/>
        </w:tc>
      </w:tr>
      <w:tr w:rsidR="006D721C" w:rsidRPr="007A5EFD" w14:paraId="58227397"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02AA3E3E" w14:textId="0CB8D21E" w:rsidR="006D721C" w:rsidRPr="007A5EFD" w:rsidRDefault="006D721C" w:rsidP="006D721C">
            <w:pPr>
              <w:spacing w:after="0"/>
              <w:rPr>
                <w:rStyle w:val="Questionlabel"/>
              </w:rPr>
            </w:pPr>
            <w:r>
              <w:rPr>
                <w:rStyle w:val="Questionlabel"/>
                <w:color w:val="FFFFFF" w:themeColor="background1"/>
              </w:rPr>
              <w:lastRenderedPageBreak/>
              <w:t xml:space="preserve">Northern Territory Youth Strategy </w:t>
            </w:r>
            <w:r w:rsidR="00961B0A">
              <w:rPr>
                <w:rStyle w:val="Questionlabel"/>
                <w:color w:val="FFFFFF" w:themeColor="background1"/>
              </w:rPr>
              <w:t>2023-2033</w:t>
            </w:r>
          </w:p>
        </w:tc>
      </w:tr>
      <w:tr w:rsidR="006D721C" w:rsidRPr="001704AA" w14:paraId="0323AB7F"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08" w:type="dxa"/>
              <w:bottom w:w="108" w:type="dxa"/>
            </w:tcMar>
          </w:tcPr>
          <w:p w14:paraId="3CB941FF" w14:textId="77777777" w:rsidR="006D721C" w:rsidRPr="001704AA" w:rsidRDefault="006D721C" w:rsidP="006D721C">
            <w:pPr>
              <w:jc w:val="both"/>
              <w:rPr>
                <w:i/>
                <w:iCs/>
                <w:sz w:val="20"/>
                <w:szCs w:val="18"/>
              </w:rPr>
            </w:pPr>
            <w:r w:rsidRPr="001704AA">
              <w:rPr>
                <w:i/>
                <w:iCs/>
                <w:sz w:val="20"/>
                <w:szCs w:val="18"/>
              </w:rPr>
              <w:t xml:space="preserve">The Northern Territory Government is committed to ensuring young people in the Territory are safe, healthy and happy, and given the opportunity to thrive. We aim to empower young Territorians and give them the tools and skills to be the driver of their future. </w:t>
            </w:r>
          </w:p>
          <w:p w14:paraId="2A25B1D3" w14:textId="704D5A22" w:rsidR="006D721C" w:rsidRPr="001704AA" w:rsidRDefault="006D721C" w:rsidP="006D721C">
            <w:pPr>
              <w:jc w:val="both"/>
              <w:rPr>
                <w:rFonts w:cs="Arial"/>
                <w:b/>
                <w:bCs/>
                <w:i/>
                <w:iCs/>
                <w:sz w:val="20"/>
                <w:szCs w:val="18"/>
              </w:rPr>
            </w:pPr>
            <w:r w:rsidRPr="001704AA">
              <w:rPr>
                <w:i/>
                <w:iCs/>
                <w:sz w:val="20"/>
                <w:szCs w:val="18"/>
              </w:rPr>
              <w:t xml:space="preserve">The Youth Strategy aims to address the needs of young people in the Territory to lead enjoyable lives, and be celebrated, socially connected and active participants in their community. The Strategy’s 3-year Action Plan sets out actions and practical steps to be taken to guide and strengthen the Northern Territory Government’s investment and effort in program and service responses </w:t>
            </w:r>
            <w:proofErr w:type="gramStart"/>
            <w:r w:rsidRPr="001704AA">
              <w:rPr>
                <w:i/>
                <w:iCs/>
                <w:sz w:val="20"/>
                <w:szCs w:val="18"/>
              </w:rPr>
              <w:t>in the area of</w:t>
            </w:r>
            <w:proofErr w:type="gramEnd"/>
            <w:r w:rsidRPr="001704AA">
              <w:rPr>
                <w:i/>
                <w:iCs/>
                <w:sz w:val="20"/>
                <w:szCs w:val="18"/>
              </w:rPr>
              <w:t xml:space="preserve"> youth. </w:t>
            </w:r>
            <w:hyperlink r:id="rId18" w:history="1">
              <w:r w:rsidRPr="00837BB2">
                <w:rPr>
                  <w:rStyle w:val="Hyperlink"/>
                  <w:i/>
                  <w:iCs/>
                  <w:sz w:val="20"/>
                  <w:szCs w:val="18"/>
                </w:rPr>
                <w:t>Read the NT Youth Strategy and Action Plan here</w:t>
              </w:r>
            </w:hyperlink>
            <w:r w:rsidR="00961B0A">
              <w:rPr>
                <w:i/>
                <w:iCs/>
                <w:sz w:val="20"/>
                <w:szCs w:val="18"/>
              </w:rPr>
              <w:t>.</w:t>
            </w:r>
            <w:r w:rsidR="00961B0A" w:rsidRPr="001704AA">
              <w:rPr>
                <w:rFonts w:cs="Arial"/>
                <w:b/>
                <w:bCs/>
                <w:i/>
                <w:iCs/>
                <w:sz w:val="20"/>
                <w:szCs w:val="18"/>
              </w:rPr>
              <w:t xml:space="preserve"> </w:t>
            </w:r>
          </w:p>
        </w:tc>
      </w:tr>
      <w:tr w:rsidR="006D721C" w:rsidRPr="001704AA" w14:paraId="0B491AC0"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0A76D153" w14:textId="38E1E0C5" w:rsidR="006D721C" w:rsidRPr="001704AA" w:rsidRDefault="006D721C" w:rsidP="006D721C">
            <w:pPr>
              <w:tabs>
                <w:tab w:val="left" w:pos="1008"/>
              </w:tabs>
              <w:spacing w:after="0"/>
              <w:rPr>
                <w:b/>
                <w:bCs/>
              </w:rPr>
            </w:pPr>
            <w:r w:rsidRPr="007B777A">
              <w:rPr>
                <w:b/>
                <w:bCs/>
                <w:sz w:val="21"/>
                <w:szCs w:val="21"/>
              </w:rPr>
              <w:t xml:space="preserve">Based on the Strategy’s Domains, Priorities and Outcomes, what do you think we should prioritise for the next 3 years? </w:t>
            </w:r>
            <w:r w:rsidRPr="00C71B00">
              <w:rPr>
                <w:b/>
                <w:bCs/>
                <w:color w:val="C03A09" w:themeColor="text2" w:themeShade="BF"/>
              </w:rPr>
              <w:t>*</w:t>
            </w:r>
          </w:p>
        </w:tc>
      </w:tr>
      <w:tr w:rsidR="006D721C" w:rsidRPr="002C0BEF" w14:paraId="5B2C6BD6" w14:textId="77777777" w:rsidTr="0074001E">
        <w:trPr>
          <w:trHeight w:val="2326"/>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0E93E7B3" w14:textId="77777777" w:rsidR="006D721C" w:rsidRPr="002C0BEF" w:rsidRDefault="006D721C" w:rsidP="006D721C">
            <w:pPr>
              <w:spacing w:after="0"/>
            </w:pPr>
          </w:p>
        </w:tc>
      </w:tr>
      <w:tr w:rsidR="006D721C" w:rsidRPr="001704AA" w14:paraId="5C383C29" w14:textId="77777777" w:rsidTr="006D721C">
        <w:trPr>
          <w:trHeight w:val="283"/>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5231D153" w14:textId="77777777" w:rsidR="006D721C" w:rsidRPr="001704AA" w:rsidRDefault="006D721C" w:rsidP="006D721C">
            <w:pPr>
              <w:spacing w:after="0"/>
              <w:jc w:val="both"/>
              <w:rPr>
                <w:b/>
                <w:bCs/>
                <w:highlight w:val="yellow"/>
              </w:rPr>
            </w:pPr>
            <w:r w:rsidRPr="007B777A">
              <w:rPr>
                <w:b/>
                <w:bCs/>
                <w:sz w:val="21"/>
                <w:szCs w:val="21"/>
              </w:rPr>
              <w:t>How could you, as a young person, contribute to following these priorities?</w:t>
            </w:r>
            <w:r>
              <w:rPr>
                <w:b/>
                <w:bCs/>
              </w:rPr>
              <w:t xml:space="preserve"> </w:t>
            </w:r>
            <w:r w:rsidRPr="00C71B00">
              <w:rPr>
                <w:b/>
                <w:bCs/>
                <w:color w:val="C03A09" w:themeColor="text2" w:themeShade="BF"/>
              </w:rPr>
              <w:t>*</w:t>
            </w:r>
          </w:p>
        </w:tc>
      </w:tr>
      <w:tr w:rsidR="006D721C" w:rsidRPr="00275420" w14:paraId="750DCAC2" w14:textId="77777777" w:rsidTr="0074001E">
        <w:trPr>
          <w:trHeight w:val="2195"/>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7468D705" w14:textId="77777777" w:rsidR="006D721C" w:rsidRPr="00275420" w:rsidRDefault="006D721C" w:rsidP="006D721C">
            <w:pPr>
              <w:spacing w:after="0"/>
              <w:rPr>
                <w:highlight w:val="yellow"/>
              </w:rPr>
            </w:pPr>
          </w:p>
        </w:tc>
      </w:tr>
      <w:tr w:rsidR="006D721C" w:rsidRPr="00613E93" w14:paraId="448D2259" w14:textId="77777777" w:rsidTr="006D721C">
        <w:trPr>
          <w:trHeight w:val="510"/>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2D285CB4" w14:textId="25920E66" w:rsidR="006D721C" w:rsidRPr="00FC3D98" w:rsidRDefault="006D721C" w:rsidP="006D721C">
            <w:pPr>
              <w:spacing w:after="0"/>
              <w:rPr>
                <w:b/>
              </w:rPr>
            </w:pPr>
            <w:r w:rsidRPr="007B777A">
              <w:rPr>
                <w:b/>
                <w:sz w:val="21"/>
                <w:szCs w:val="21"/>
              </w:rPr>
              <w:t xml:space="preserve">What do you identify as the </w:t>
            </w:r>
            <w:r w:rsidR="00CB5123" w:rsidRPr="007B777A">
              <w:rPr>
                <w:b/>
                <w:sz w:val="21"/>
                <w:szCs w:val="21"/>
              </w:rPr>
              <w:t>three</w:t>
            </w:r>
            <w:r w:rsidRPr="007B777A">
              <w:rPr>
                <w:b/>
                <w:sz w:val="21"/>
                <w:szCs w:val="21"/>
              </w:rPr>
              <w:t xml:space="preserve"> most important issues for young people in the Northern Territory?</w:t>
            </w:r>
            <w:r w:rsidRPr="00FC3D98">
              <w:rPr>
                <w:b/>
              </w:rPr>
              <w:t xml:space="preserve"> </w:t>
            </w:r>
            <w:r w:rsidRPr="00C71B00">
              <w:rPr>
                <w:b/>
                <w:bCs/>
                <w:color w:val="C03A09" w:themeColor="text2" w:themeShade="BF"/>
              </w:rPr>
              <w:t>*</w:t>
            </w:r>
          </w:p>
          <w:p w14:paraId="00793259" w14:textId="5FBB74E7" w:rsidR="006D721C" w:rsidRPr="00613E93" w:rsidRDefault="006D721C" w:rsidP="006D721C">
            <w:pPr>
              <w:spacing w:after="0"/>
              <w:rPr>
                <w:i/>
                <w:iCs/>
              </w:rPr>
            </w:pPr>
            <w:r w:rsidRPr="007B777A">
              <w:rPr>
                <w:i/>
                <w:iCs/>
                <w:sz w:val="18"/>
                <w:szCs w:val="18"/>
              </w:rPr>
              <w:t xml:space="preserve">(Please select </w:t>
            </w:r>
            <w:r w:rsidR="00CB5123" w:rsidRPr="007B777A">
              <w:rPr>
                <w:i/>
                <w:iCs/>
                <w:sz w:val="18"/>
                <w:szCs w:val="18"/>
              </w:rPr>
              <w:t>three</w:t>
            </w:r>
            <w:r w:rsidRPr="007B777A">
              <w:rPr>
                <w:i/>
                <w:iCs/>
                <w:sz w:val="18"/>
                <w:szCs w:val="18"/>
              </w:rPr>
              <w:t xml:space="preserve"> options) </w:t>
            </w:r>
          </w:p>
        </w:tc>
      </w:tr>
      <w:tr w:rsidR="006D721C" w:rsidRPr="007B777A" w14:paraId="6B7C095F" w14:textId="77777777" w:rsidTr="00961B0A">
        <w:trPr>
          <w:trHeight w:val="510"/>
        </w:trPr>
        <w:tc>
          <w:tcPr>
            <w:tcW w:w="3002" w:type="dxa"/>
            <w:gridSpan w:val="3"/>
            <w:tcBorders>
              <w:top w:val="single" w:sz="4" w:space="0" w:color="auto"/>
              <w:left w:val="single" w:sz="4" w:space="0" w:color="auto"/>
              <w:bottom w:val="nil"/>
              <w:right w:val="nil"/>
            </w:tcBorders>
            <w:noWrap/>
            <w:tcMar>
              <w:top w:w="108" w:type="dxa"/>
              <w:bottom w:w="108" w:type="dxa"/>
            </w:tcMar>
          </w:tcPr>
          <w:p w14:paraId="756B9C01" w14:textId="77777777" w:rsidR="006D721C" w:rsidRPr="007B777A" w:rsidRDefault="00000000" w:rsidP="006D721C">
            <w:pPr>
              <w:spacing w:after="0"/>
              <w:rPr>
                <w:bCs/>
                <w:sz w:val="21"/>
                <w:szCs w:val="21"/>
              </w:rPr>
            </w:pPr>
            <w:sdt>
              <w:sdtPr>
                <w:rPr>
                  <w:bCs/>
                  <w:sz w:val="21"/>
                  <w:szCs w:val="21"/>
                </w:rPr>
                <w:id w:val="-860810542"/>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Mental health</w:t>
            </w:r>
          </w:p>
          <w:p w14:paraId="3C4CB857" w14:textId="77777777" w:rsidR="006D721C" w:rsidRPr="007B777A" w:rsidRDefault="00000000" w:rsidP="006D721C">
            <w:pPr>
              <w:spacing w:after="0"/>
              <w:rPr>
                <w:bCs/>
                <w:sz w:val="21"/>
                <w:szCs w:val="21"/>
              </w:rPr>
            </w:pPr>
            <w:sdt>
              <w:sdtPr>
                <w:rPr>
                  <w:bCs/>
                  <w:sz w:val="21"/>
                  <w:szCs w:val="21"/>
                </w:rPr>
                <w:id w:val="12891319"/>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Diverse range of activities</w:t>
            </w:r>
          </w:p>
          <w:p w14:paraId="6648C3AF" w14:textId="77777777" w:rsidR="006D721C" w:rsidRPr="007B777A" w:rsidRDefault="00000000" w:rsidP="006D721C">
            <w:pPr>
              <w:spacing w:after="0"/>
              <w:rPr>
                <w:bCs/>
                <w:sz w:val="21"/>
                <w:szCs w:val="21"/>
              </w:rPr>
            </w:pPr>
            <w:sdt>
              <w:sdtPr>
                <w:rPr>
                  <w:bCs/>
                  <w:sz w:val="21"/>
                  <w:szCs w:val="21"/>
                </w:rPr>
                <w:id w:val="-149759243"/>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Alcohol and other drugs </w:t>
            </w:r>
          </w:p>
        </w:tc>
        <w:tc>
          <w:tcPr>
            <w:tcW w:w="4065" w:type="dxa"/>
            <w:gridSpan w:val="8"/>
            <w:tcBorders>
              <w:top w:val="single" w:sz="4" w:space="0" w:color="auto"/>
              <w:left w:val="nil"/>
              <w:bottom w:val="nil"/>
              <w:right w:val="nil"/>
            </w:tcBorders>
          </w:tcPr>
          <w:p w14:paraId="108807DD" w14:textId="77777777" w:rsidR="006D721C" w:rsidRPr="007B777A" w:rsidRDefault="00000000" w:rsidP="006D721C">
            <w:pPr>
              <w:spacing w:after="0"/>
              <w:rPr>
                <w:bCs/>
                <w:sz w:val="21"/>
                <w:szCs w:val="21"/>
              </w:rPr>
            </w:pPr>
            <w:sdt>
              <w:sdtPr>
                <w:rPr>
                  <w:bCs/>
                  <w:sz w:val="21"/>
                  <w:szCs w:val="21"/>
                </w:rPr>
                <w:id w:val="1200206447"/>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Safe spaces for young people </w:t>
            </w:r>
          </w:p>
          <w:p w14:paraId="4DA2635B" w14:textId="77777777" w:rsidR="006D721C" w:rsidRPr="007B777A" w:rsidRDefault="00000000" w:rsidP="006D721C">
            <w:pPr>
              <w:spacing w:after="0"/>
              <w:rPr>
                <w:bCs/>
                <w:sz w:val="21"/>
                <w:szCs w:val="21"/>
              </w:rPr>
            </w:pPr>
            <w:sdt>
              <w:sdtPr>
                <w:rPr>
                  <w:bCs/>
                  <w:sz w:val="21"/>
                  <w:szCs w:val="21"/>
                </w:rPr>
                <w:id w:val="-882642236"/>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Employment opportunities </w:t>
            </w:r>
          </w:p>
          <w:p w14:paraId="69CA6B21" w14:textId="77777777" w:rsidR="006D721C" w:rsidRPr="007B777A" w:rsidRDefault="00000000" w:rsidP="006D721C">
            <w:pPr>
              <w:spacing w:after="0"/>
              <w:rPr>
                <w:bCs/>
                <w:sz w:val="21"/>
                <w:szCs w:val="21"/>
              </w:rPr>
            </w:pPr>
            <w:sdt>
              <w:sdtPr>
                <w:rPr>
                  <w:bCs/>
                  <w:sz w:val="21"/>
                  <w:szCs w:val="21"/>
                </w:rPr>
                <w:id w:val="-506991777"/>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Domestic, family and sexual violence </w:t>
            </w:r>
          </w:p>
        </w:tc>
        <w:tc>
          <w:tcPr>
            <w:tcW w:w="3605" w:type="dxa"/>
            <w:gridSpan w:val="9"/>
            <w:tcBorders>
              <w:top w:val="single" w:sz="4" w:space="0" w:color="auto"/>
              <w:left w:val="nil"/>
              <w:bottom w:val="nil"/>
              <w:right w:val="single" w:sz="4" w:space="0" w:color="auto"/>
            </w:tcBorders>
          </w:tcPr>
          <w:p w14:paraId="157CBF5C" w14:textId="77777777" w:rsidR="006D721C" w:rsidRPr="007B777A" w:rsidRDefault="00000000" w:rsidP="006D721C">
            <w:pPr>
              <w:spacing w:after="0"/>
              <w:rPr>
                <w:bCs/>
                <w:sz w:val="21"/>
                <w:szCs w:val="21"/>
              </w:rPr>
            </w:pPr>
            <w:sdt>
              <w:sdtPr>
                <w:rPr>
                  <w:bCs/>
                  <w:sz w:val="21"/>
                  <w:szCs w:val="21"/>
                </w:rPr>
                <w:id w:val="705604397"/>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Environment and climate change </w:t>
            </w:r>
          </w:p>
          <w:p w14:paraId="6DC5F540" w14:textId="77777777" w:rsidR="006D721C" w:rsidRPr="007B777A" w:rsidRDefault="00000000" w:rsidP="006D721C">
            <w:pPr>
              <w:spacing w:after="0"/>
              <w:rPr>
                <w:bCs/>
                <w:sz w:val="21"/>
                <w:szCs w:val="21"/>
              </w:rPr>
            </w:pPr>
            <w:sdt>
              <w:sdtPr>
                <w:rPr>
                  <w:bCs/>
                  <w:sz w:val="21"/>
                  <w:szCs w:val="21"/>
                </w:rPr>
                <w:id w:val="1202748547"/>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Education </w:t>
            </w:r>
          </w:p>
          <w:p w14:paraId="5E5E875E" w14:textId="77777777" w:rsidR="006D721C" w:rsidRPr="007B777A" w:rsidRDefault="00000000" w:rsidP="006D721C">
            <w:pPr>
              <w:spacing w:after="0"/>
              <w:rPr>
                <w:bCs/>
                <w:sz w:val="21"/>
                <w:szCs w:val="21"/>
              </w:rPr>
            </w:pPr>
            <w:sdt>
              <w:sdtPr>
                <w:rPr>
                  <w:bCs/>
                  <w:sz w:val="21"/>
                  <w:szCs w:val="21"/>
                </w:rPr>
                <w:id w:val="1133455206"/>
                <w14:checkbox>
                  <w14:checked w14:val="0"/>
                  <w14:checkedState w14:val="2612" w14:font="MS Gothic"/>
                  <w14:uncheckedState w14:val="2610" w14:font="MS Gothic"/>
                </w14:checkbox>
              </w:sdtPr>
              <w:sdtContent>
                <w:r w:rsidR="006D721C" w:rsidRPr="007B777A">
                  <w:rPr>
                    <w:rFonts w:ascii="MS Gothic" w:eastAsia="MS Gothic" w:hAnsi="MS Gothic" w:hint="eastAsia"/>
                    <w:bCs/>
                    <w:sz w:val="21"/>
                    <w:szCs w:val="21"/>
                  </w:rPr>
                  <w:t>☐</w:t>
                </w:r>
              </w:sdtContent>
            </w:sdt>
            <w:r w:rsidR="006D721C" w:rsidRPr="007B777A">
              <w:rPr>
                <w:bCs/>
                <w:sz w:val="21"/>
                <w:szCs w:val="21"/>
              </w:rPr>
              <w:t xml:space="preserve"> Crime and anti-social behaviour </w:t>
            </w:r>
          </w:p>
        </w:tc>
      </w:tr>
      <w:tr w:rsidR="006D721C" w:rsidRPr="00275420" w14:paraId="2B0BD1AD" w14:textId="77777777" w:rsidTr="006D721C">
        <w:trPr>
          <w:trHeight w:val="283"/>
        </w:trPr>
        <w:tc>
          <w:tcPr>
            <w:tcW w:w="10672" w:type="dxa"/>
            <w:gridSpan w:val="20"/>
            <w:tcBorders>
              <w:top w:val="nil"/>
              <w:left w:val="single" w:sz="4" w:space="0" w:color="auto"/>
              <w:bottom w:val="single" w:sz="4" w:space="0" w:color="auto"/>
              <w:right w:val="single" w:sz="4" w:space="0" w:color="auto"/>
            </w:tcBorders>
            <w:noWrap/>
            <w:tcMar>
              <w:top w:w="108" w:type="dxa"/>
              <w:bottom w:w="108" w:type="dxa"/>
            </w:tcMar>
          </w:tcPr>
          <w:p w14:paraId="108074C1" w14:textId="77777777" w:rsidR="006D721C" w:rsidRPr="00275420" w:rsidRDefault="006D721C" w:rsidP="006D721C">
            <w:pPr>
              <w:rPr>
                <w:highlight w:val="yellow"/>
              </w:rPr>
            </w:pPr>
            <w:r w:rsidRPr="00622327">
              <w:rPr>
                <w:rFonts w:cs="Arial"/>
                <w:sz w:val="21"/>
                <w:szCs w:val="21"/>
              </w:rPr>
              <w:t>Other</w:t>
            </w:r>
            <w:r w:rsidRPr="00FC3D98">
              <w:rPr>
                <w:rFonts w:cs="Arial"/>
              </w:rPr>
              <w:t xml:space="preserve"> </w:t>
            </w:r>
            <w:r w:rsidRPr="00622327">
              <w:rPr>
                <w:rFonts w:cs="Arial"/>
                <w:i/>
                <w:iCs/>
                <w:sz w:val="18"/>
                <w:szCs w:val="18"/>
              </w:rPr>
              <w:t>(please specify)</w:t>
            </w:r>
          </w:p>
        </w:tc>
      </w:tr>
      <w:tr w:rsidR="006D721C" w:rsidRPr="00FC3D98" w14:paraId="2DD65CE1" w14:textId="77777777" w:rsidTr="006D721C">
        <w:trPr>
          <w:trHeight w:val="283"/>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7F77B136" w14:textId="2BD1014B" w:rsidR="006D721C" w:rsidRPr="00FC3D98" w:rsidRDefault="006D721C" w:rsidP="006D721C">
            <w:pPr>
              <w:spacing w:after="0"/>
              <w:rPr>
                <w:rFonts w:cs="Arial"/>
                <w:b/>
              </w:rPr>
            </w:pPr>
            <w:r w:rsidRPr="00622327">
              <w:rPr>
                <w:rFonts w:cs="Arial"/>
                <w:b/>
                <w:sz w:val="21"/>
                <w:szCs w:val="21"/>
              </w:rPr>
              <w:t xml:space="preserve">How would you make sure that your views, and the views of young people in your community, are put forward to the Government as part of the </w:t>
            </w:r>
            <w:r>
              <w:rPr>
                <w:rFonts w:cs="Arial"/>
                <w:b/>
                <w:sz w:val="21"/>
                <w:szCs w:val="21"/>
              </w:rPr>
              <w:t>NT Youth Round Table</w:t>
            </w:r>
            <w:r w:rsidRPr="00622327">
              <w:rPr>
                <w:rFonts w:cs="Arial"/>
                <w:b/>
                <w:sz w:val="21"/>
                <w:szCs w:val="21"/>
              </w:rPr>
              <w:t>?</w:t>
            </w:r>
            <w:r w:rsidRPr="007B777A">
              <w:rPr>
                <w:rFonts w:cs="Arial"/>
                <w:b/>
              </w:rPr>
              <w:t> </w:t>
            </w:r>
            <w:r w:rsidRPr="00C71B00">
              <w:rPr>
                <w:b/>
                <w:bCs/>
                <w:color w:val="C03A09" w:themeColor="text2" w:themeShade="BF"/>
              </w:rPr>
              <w:t>*</w:t>
            </w:r>
          </w:p>
        </w:tc>
      </w:tr>
      <w:tr w:rsidR="006D721C" w:rsidRPr="00136F3A" w14:paraId="4521C738" w14:textId="77777777" w:rsidTr="0074001E">
        <w:trPr>
          <w:trHeight w:val="2635"/>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13B5EBBF" w14:textId="77777777" w:rsidR="006D721C" w:rsidRPr="00136F3A" w:rsidRDefault="006D721C" w:rsidP="006D721C"/>
        </w:tc>
      </w:tr>
      <w:tr w:rsidR="006D721C" w:rsidRPr="007A5EFD" w14:paraId="46E03F3B" w14:textId="77777777" w:rsidTr="006D721C">
        <w:trPr>
          <w:trHeight w:val="22"/>
        </w:trPr>
        <w:tc>
          <w:tcPr>
            <w:tcW w:w="10672"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3BE4781A" w14:textId="77777777" w:rsidR="006D721C" w:rsidRPr="007A5EFD" w:rsidRDefault="006D721C" w:rsidP="006D721C">
            <w:pPr>
              <w:keepNext/>
              <w:rPr>
                <w:rStyle w:val="Questionlabel"/>
              </w:rPr>
            </w:pPr>
            <w:r>
              <w:rPr>
                <w:lang w:eastAsia="en-US"/>
              </w:rPr>
              <w:lastRenderedPageBreak/>
              <w:br w:type="page"/>
            </w:r>
            <w:r>
              <w:rPr>
                <w:rStyle w:val="Questionlabel"/>
                <w:color w:val="FFFFFF" w:themeColor="background1"/>
              </w:rPr>
              <w:t xml:space="preserve">References </w:t>
            </w:r>
          </w:p>
        </w:tc>
      </w:tr>
      <w:tr w:rsidR="006D721C" w:rsidRPr="00704771" w14:paraId="62963349" w14:textId="77777777" w:rsidTr="006D721C">
        <w:trPr>
          <w:trHeight w:val="116"/>
        </w:trPr>
        <w:tc>
          <w:tcPr>
            <w:tcW w:w="10672" w:type="dxa"/>
            <w:gridSpan w:val="20"/>
            <w:tcBorders>
              <w:top w:val="single" w:sz="4" w:space="0" w:color="auto"/>
              <w:left w:val="single" w:sz="4" w:space="0" w:color="auto"/>
              <w:right w:val="single" w:sz="4" w:space="0" w:color="auto"/>
            </w:tcBorders>
            <w:noWrap/>
            <w:tcMar>
              <w:top w:w="108" w:type="dxa"/>
              <w:bottom w:w="108" w:type="dxa"/>
            </w:tcMar>
          </w:tcPr>
          <w:p w14:paraId="23E6A6B5" w14:textId="77777777" w:rsidR="006D721C" w:rsidRPr="00704771" w:rsidRDefault="006D721C" w:rsidP="006D721C">
            <w:pPr>
              <w:spacing w:after="0"/>
              <w:jc w:val="both"/>
              <w:rPr>
                <w:i/>
                <w:iCs/>
                <w:sz w:val="20"/>
                <w:szCs w:val="18"/>
              </w:rPr>
            </w:pPr>
            <w:r w:rsidRPr="00704771">
              <w:rPr>
                <w:i/>
                <w:iCs/>
                <w:sz w:val="20"/>
                <w:szCs w:val="18"/>
              </w:rPr>
              <w:t>Please provide us with details of a referee/community member that can support your application. This person may also be contacted about your application and could be a teacher, community member, person you have worked with</w:t>
            </w:r>
            <w:r>
              <w:rPr>
                <w:i/>
                <w:iCs/>
                <w:sz w:val="20"/>
                <w:szCs w:val="18"/>
              </w:rPr>
              <w:t xml:space="preserve"> etc.</w:t>
            </w:r>
          </w:p>
        </w:tc>
      </w:tr>
      <w:tr w:rsidR="006D721C" w:rsidRPr="00A827F1" w14:paraId="6DAC1C3B" w14:textId="77777777" w:rsidTr="00961B0A">
        <w:trPr>
          <w:trHeight w:val="28"/>
        </w:trPr>
        <w:tc>
          <w:tcPr>
            <w:tcW w:w="1877" w:type="dxa"/>
            <w:noWrap/>
            <w:tcMar>
              <w:top w:w="108" w:type="dxa"/>
              <w:bottom w:w="108" w:type="dxa"/>
            </w:tcMar>
          </w:tcPr>
          <w:p w14:paraId="373A66F0" w14:textId="77777777" w:rsidR="006D721C" w:rsidRPr="00EB4FF3" w:rsidRDefault="006D721C" w:rsidP="006D721C">
            <w:pPr>
              <w:spacing w:after="0"/>
              <w:jc w:val="both"/>
              <w:rPr>
                <w:rFonts w:eastAsia="Times New Roman" w:cs="Arial"/>
                <w:b/>
                <w:bCs/>
              </w:rPr>
            </w:pPr>
            <w:r w:rsidRPr="00622327">
              <w:rPr>
                <w:rFonts w:eastAsia="Times New Roman" w:cs="Arial"/>
                <w:b/>
                <w:bCs/>
                <w:sz w:val="21"/>
                <w:szCs w:val="21"/>
              </w:rPr>
              <w:t>Referee’s name</w:t>
            </w:r>
            <w:r>
              <w:rPr>
                <w:rFonts w:eastAsia="Times New Roman" w:cs="Arial"/>
                <w:b/>
                <w:bCs/>
              </w:rPr>
              <w:t xml:space="preserve"> </w:t>
            </w:r>
            <w:r w:rsidRPr="00C71B00">
              <w:rPr>
                <w:b/>
                <w:bCs/>
                <w:color w:val="C03A09" w:themeColor="text2" w:themeShade="BF"/>
              </w:rPr>
              <w:t>*</w:t>
            </w:r>
          </w:p>
        </w:tc>
        <w:tc>
          <w:tcPr>
            <w:tcW w:w="3348" w:type="dxa"/>
            <w:gridSpan w:val="6"/>
            <w:tcBorders>
              <w:top w:val="single" w:sz="4" w:space="0" w:color="auto"/>
              <w:left w:val="single" w:sz="4" w:space="0" w:color="auto"/>
              <w:right w:val="single" w:sz="4" w:space="0" w:color="auto"/>
            </w:tcBorders>
          </w:tcPr>
          <w:p w14:paraId="568BE2D9" w14:textId="77777777" w:rsidR="006D721C" w:rsidRPr="00A827F1" w:rsidRDefault="006D721C" w:rsidP="006D721C">
            <w:pPr>
              <w:spacing w:after="0"/>
              <w:rPr>
                <w:rFonts w:eastAsia="Times New Roman" w:cs="Arial"/>
              </w:rPr>
            </w:pPr>
          </w:p>
        </w:tc>
        <w:tc>
          <w:tcPr>
            <w:tcW w:w="1976" w:type="dxa"/>
            <w:gridSpan w:val="5"/>
            <w:tcBorders>
              <w:top w:val="single" w:sz="4" w:space="0" w:color="auto"/>
              <w:left w:val="single" w:sz="4" w:space="0" w:color="auto"/>
              <w:right w:val="single" w:sz="4" w:space="0" w:color="auto"/>
            </w:tcBorders>
          </w:tcPr>
          <w:p w14:paraId="4F8A7A9E" w14:textId="77777777" w:rsidR="006D721C" w:rsidRPr="00622327" w:rsidRDefault="006D721C" w:rsidP="006D721C">
            <w:pPr>
              <w:spacing w:after="0"/>
              <w:rPr>
                <w:rFonts w:eastAsia="Times New Roman" w:cs="Arial"/>
                <w:b/>
                <w:bCs/>
                <w:sz w:val="21"/>
                <w:szCs w:val="21"/>
              </w:rPr>
            </w:pPr>
            <w:r w:rsidRPr="00622327">
              <w:rPr>
                <w:rFonts w:eastAsia="Times New Roman" w:cs="Arial"/>
                <w:b/>
                <w:bCs/>
                <w:sz w:val="21"/>
                <w:szCs w:val="21"/>
              </w:rPr>
              <w:t>Position/</w:t>
            </w:r>
          </w:p>
          <w:p w14:paraId="0E8EECCC" w14:textId="77777777" w:rsidR="006D721C" w:rsidRPr="00A827F1" w:rsidRDefault="006D721C" w:rsidP="006D721C">
            <w:pPr>
              <w:spacing w:after="0"/>
              <w:jc w:val="both"/>
              <w:rPr>
                <w:rFonts w:eastAsia="Times New Roman" w:cs="Arial"/>
              </w:rPr>
            </w:pPr>
            <w:r w:rsidRPr="00622327">
              <w:rPr>
                <w:rFonts w:eastAsia="Times New Roman" w:cs="Arial"/>
                <w:b/>
                <w:bCs/>
                <w:sz w:val="21"/>
                <w:szCs w:val="21"/>
              </w:rPr>
              <w:t>organisation</w:t>
            </w:r>
            <w:r>
              <w:rPr>
                <w:rFonts w:eastAsia="Times New Roman" w:cs="Arial"/>
                <w:b/>
                <w:bCs/>
              </w:rPr>
              <w:t xml:space="preserve"> </w:t>
            </w:r>
            <w:r w:rsidRPr="00C71B00">
              <w:rPr>
                <w:b/>
                <w:bCs/>
                <w:color w:val="C03A09" w:themeColor="text2" w:themeShade="BF"/>
              </w:rPr>
              <w:t>*</w:t>
            </w:r>
          </w:p>
        </w:tc>
        <w:tc>
          <w:tcPr>
            <w:tcW w:w="3471" w:type="dxa"/>
            <w:gridSpan w:val="8"/>
            <w:tcBorders>
              <w:top w:val="single" w:sz="4" w:space="0" w:color="auto"/>
              <w:left w:val="single" w:sz="4" w:space="0" w:color="auto"/>
              <w:right w:val="single" w:sz="4" w:space="0" w:color="auto"/>
            </w:tcBorders>
          </w:tcPr>
          <w:p w14:paraId="1C1F0915" w14:textId="77777777" w:rsidR="006D721C" w:rsidRPr="00A827F1" w:rsidRDefault="006D721C" w:rsidP="006D721C">
            <w:pPr>
              <w:spacing w:after="0"/>
              <w:rPr>
                <w:rFonts w:eastAsia="Times New Roman" w:cs="Arial"/>
              </w:rPr>
            </w:pPr>
          </w:p>
        </w:tc>
      </w:tr>
      <w:tr w:rsidR="006D721C" w:rsidRPr="00A827F1" w14:paraId="7CBFD96E" w14:textId="77777777" w:rsidTr="00961B0A">
        <w:trPr>
          <w:trHeight w:val="28"/>
        </w:trPr>
        <w:tc>
          <w:tcPr>
            <w:tcW w:w="1877" w:type="dxa"/>
            <w:noWrap/>
            <w:tcMar>
              <w:top w:w="108" w:type="dxa"/>
              <w:bottom w:w="108" w:type="dxa"/>
            </w:tcMar>
          </w:tcPr>
          <w:p w14:paraId="7EC3E6B6" w14:textId="77777777" w:rsidR="006D721C" w:rsidRPr="00EB4FF3" w:rsidRDefault="006D721C" w:rsidP="006D721C">
            <w:pPr>
              <w:spacing w:after="0"/>
              <w:rPr>
                <w:rFonts w:eastAsia="Times New Roman" w:cs="Arial"/>
                <w:b/>
                <w:bCs/>
              </w:rPr>
            </w:pPr>
            <w:r w:rsidRPr="00622327">
              <w:rPr>
                <w:rFonts w:eastAsia="Times New Roman" w:cs="Arial"/>
                <w:b/>
                <w:bCs/>
                <w:sz w:val="21"/>
                <w:szCs w:val="21"/>
              </w:rPr>
              <w:t>Relationship</w:t>
            </w:r>
            <w:r>
              <w:rPr>
                <w:rFonts w:eastAsia="Times New Roman" w:cs="Arial"/>
                <w:b/>
                <w:bCs/>
              </w:rPr>
              <w:t xml:space="preserve"> </w:t>
            </w:r>
            <w:r w:rsidRPr="00C71B00">
              <w:rPr>
                <w:b/>
                <w:bCs/>
                <w:color w:val="C03A09" w:themeColor="text2" w:themeShade="BF"/>
              </w:rPr>
              <w:t>*</w:t>
            </w:r>
          </w:p>
        </w:tc>
        <w:tc>
          <w:tcPr>
            <w:tcW w:w="3348" w:type="dxa"/>
            <w:gridSpan w:val="6"/>
            <w:tcBorders>
              <w:top w:val="single" w:sz="4" w:space="0" w:color="auto"/>
              <w:left w:val="single" w:sz="4" w:space="0" w:color="auto"/>
              <w:right w:val="single" w:sz="4" w:space="0" w:color="auto"/>
            </w:tcBorders>
          </w:tcPr>
          <w:p w14:paraId="3C76C7E2" w14:textId="77777777" w:rsidR="006D721C" w:rsidRPr="00A827F1" w:rsidRDefault="006D721C" w:rsidP="006D721C">
            <w:pPr>
              <w:spacing w:after="0"/>
              <w:rPr>
                <w:rFonts w:eastAsia="Times New Roman" w:cs="Arial"/>
              </w:rPr>
            </w:pPr>
          </w:p>
        </w:tc>
        <w:tc>
          <w:tcPr>
            <w:tcW w:w="1976" w:type="dxa"/>
            <w:gridSpan w:val="5"/>
            <w:tcBorders>
              <w:top w:val="single" w:sz="4" w:space="0" w:color="auto"/>
              <w:left w:val="single" w:sz="4" w:space="0" w:color="auto"/>
              <w:right w:val="single" w:sz="4" w:space="0" w:color="auto"/>
            </w:tcBorders>
          </w:tcPr>
          <w:p w14:paraId="33DEF501" w14:textId="77777777" w:rsidR="006D721C" w:rsidRPr="00EB4FF3" w:rsidRDefault="006D721C" w:rsidP="006D721C">
            <w:pPr>
              <w:spacing w:after="0"/>
              <w:rPr>
                <w:rFonts w:eastAsia="Times New Roman" w:cs="Arial"/>
                <w:b/>
              </w:rPr>
            </w:pPr>
            <w:r w:rsidRPr="00622327">
              <w:rPr>
                <w:rFonts w:eastAsia="Times New Roman" w:cs="Arial"/>
                <w:b/>
                <w:bCs/>
                <w:sz w:val="21"/>
                <w:szCs w:val="21"/>
              </w:rPr>
              <w:t>Contact number</w:t>
            </w:r>
            <w:r>
              <w:rPr>
                <w:rFonts w:eastAsia="Times New Roman" w:cs="Arial"/>
                <w:b/>
                <w:bCs/>
              </w:rPr>
              <w:t xml:space="preserve"> </w:t>
            </w:r>
            <w:r w:rsidRPr="00C71B00">
              <w:rPr>
                <w:b/>
                <w:bCs/>
                <w:color w:val="C03A09" w:themeColor="text2" w:themeShade="BF"/>
              </w:rPr>
              <w:t>*</w:t>
            </w:r>
          </w:p>
        </w:tc>
        <w:tc>
          <w:tcPr>
            <w:tcW w:w="3471" w:type="dxa"/>
            <w:gridSpan w:val="8"/>
            <w:tcBorders>
              <w:top w:val="single" w:sz="4" w:space="0" w:color="auto"/>
              <w:left w:val="single" w:sz="4" w:space="0" w:color="auto"/>
              <w:right w:val="single" w:sz="4" w:space="0" w:color="auto"/>
            </w:tcBorders>
          </w:tcPr>
          <w:p w14:paraId="0B6A0148" w14:textId="77777777" w:rsidR="006D721C" w:rsidRPr="00A827F1" w:rsidRDefault="006D721C" w:rsidP="006D721C">
            <w:pPr>
              <w:spacing w:after="0"/>
              <w:rPr>
                <w:rFonts w:eastAsia="Times New Roman" w:cs="Arial"/>
              </w:rPr>
            </w:pPr>
          </w:p>
        </w:tc>
      </w:tr>
      <w:tr w:rsidR="006D721C" w:rsidRPr="00A827F1" w14:paraId="3F81CD43" w14:textId="77777777" w:rsidTr="00961B0A">
        <w:trPr>
          <w:trHeight w:val="28"/>
        </w:trPr>
        <w:tc>
          <w:tcPr>
            <w:tcW w:w="1877" w:type="dxa"/>
            <w:noWrap/>
            <w:tcMar>
              <w:top w:w="108" w:type="dxa"/>
              <w:bottom w:w="108" w:type="dxa"/>
            </w:tcMar>
          </w:tcPr>
          <w:p w14:paraId="67054C97" w14:textId="77777777" w:rsidR="006D721C" w:rsidRPr="00EB4FF3" w:rsidRDefault="006D721C" w:rsidP="006D721C">
            <w:pPr>
              <w:spacing w:after="0"/>
              <w:rPr>
                <w:rFonts w:eastAsia="Times New Roman" w:cs="Arial"/>
                <w:b/>
                <w:bCs/>
              </w:rPr>
            </w:pPr>
            <w:r w:rsidRPr="00622327">
              <w:rPr>
                <w:rFonts w:eastAsia="Times New Roman" w:cs="Arial"/>
                <w:b/>
                <w:bCs/>
                <w:sz w:val="21"/>
                <w:szCs w:val="21"/>
              </w:rPr>
              <w:t>Email address</w:t>
            </w:r>
            <w:r>
              <w:rPr>
                <w:rFonts w:eastAsia="Times New Roman" w:cs="Arial"/>
                <w:b/>
                <w:bCs/>
              </w:rPr>
              <w:t xml:space="preserve"> </w:t>
            </w:r>
            <w:r w:rsidRPr="00C71B00">
              <w:rPr>
                <w:b/>
                <w:bCs/>
                <w:color w:val="C03A09" w:themeColor="text2" w:themeShade="BF"/>
              </w:rPr>
              <w:t>*</w:t>
            </w:r>
          </w:p>
        </w:tc>
        <w:tc>
          <w:tcPr>
            <w:tcW w:w="8795" w:type="dxa"/>
            <w:gridSpan w:val="19"/>
            <w:tcBorders>
              <w:top w:val="single" w:sz="4" w:space="0" w:color="auto"/>
              <w:left w:val="single" w:sz="4" w:space="0" w:color="auto"/>
              <w:right w:val="single" w:sz="4" w:space="0" w:color="auto"/>
            </w:tcBorders>
          </w:tcPr>
          <w:p w14:paraId="515831F8" w14:textId="77777777" w:rsidR="006D721C" w:rsidRPr="00A827F1" w:rsidRDefault="006D721C" w:rsidP="006D721C">
            <w:pPr>
              <w:spacing w:after="0"/>
              <w:rPr>
                <w:rFonts w:eastAsia="Times New Roman" w:cs="Arial"/>
              </w:rPr>
            </w:pPr>
          </w:p>
        </w:tc>
      </w:tr>
      <w:tr w:rsidR="006D721C" w:rsidRPr="007A5EFD" w14:paraId="7BD8C6E1"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71AC58D5" w14:textId="77777777" w:rsidR="006D721C" w:rsidRPr="007A5EFD" w:rsidRDefault="006D721C" w:rsidP="006D721C">
            <w:pPr>
              <w:spacing w:after="0"/>
              <w:rPr>
                <w:rStyle w:val="Questionlabel"/>
              </w:rPr>
            </w:pPr>
            <w:r>
              <w:rPr>
                <w:rStyle w:val="Questionlabel"/>
                <w:color w:val="FFFFFF" w:themeColor="background1"/>
              </w:rPr>
              <w:t>Other</w:t>
            </w:r>
          </w:p>
        </w:tc>
      </w:tr>
      <w:tr w:rsidR="006D721C" w:rsidRPr="00704771" w14:paraId="6CF6D1D0"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4652AE55" w14:textId="75EF7141" w:rsidR="006D721C" w:rsidRPr="00704771" w:rsidRDefault="006D721C" w:rsidP="006D721C">
            <w:pPr>
              <w:rPr>
                <w:rStyle w:val="Questionlabel"/>
                <w:i/>
                <w:iCs/>
                <w:sz w:val="20"/>
                <w:szCs w:val="18"/>
              </w:rPr>
            </w:pPr>
            <w:r w:rsidRPr="00622327">
              <w:rPr>
                <w:rFonts w:eastAsia="Times New Roman" w:cs="Arial"/>
                <w:b/>
                <w:bCs/>
                <w:sz w:val="21"/>
                <w:szCs w:val="21"/>
              </w:rPr>
              <w:t xml:space="preserve">How did you hear about the </w:t>
            </w:r>
            <w:r>
              <w:rPr>
                <w:rFonts w:eastAsia="Times New Roman" w:cs="Arial"/>
                <w:b/>
                <w:bCs/>
                <w:sz w:val="21"/>
                <w:szCs w:val="21"/>
              </w:rPr>
              <w:t>NT Youth Round Table</w:t>
            </w:r>
            <w:r w:rsidRPr="00622327">
              <w:rPr>
                <w:rFonts w:eastAsia="Times New Roman" w:cs="Arial"/>
                <w:b/>
                <w:bCs/>
                <w:sz w:val="21"/>
                <w:szCs w:val="21"/>
              </w:rPr>
              <w:t>?</w:t>
            </w:r>
            <w:r>
              <w:rPr>
                <w:rFonts w:eastAsia="Times New Roman" w:cs="Arial"/>
                <w:b/>
                <w:bCs/>
              </w:rPr>
              <w:t xml:space="preserve"> </w:t>
            </w:r>
            <w:r w:rsidRPr="00704771">
              <w:rPr>
                <w:rFonts w:eastAsia="Times New Roman" w:cs="Arial"/>
                <w:i/>
                <w:iCs/>
                <w:sz w:val="20"/>
                <w:szCs w:val="18"/>
              </w:rPr>
              <w:t>(Please tick all that apply)</w:t>
            </w:r>
          </w:p>
        </w:tc>
      </w:tr>
      <w:tr w:rsidR="006D721C" w:rsidRPr="00622327" w14:paraId="4B1B62F1" w14:textId="77777777" w:rsidTr="00961B0A">
        <w:trPr>
          <w:trHeight w:val="416"/>
        </w:trPr>
        <w:tc>
          <w:tcPr>
            <w:tcW w:w="5556" w:type="dxa"/>
            <w:gridSpan w:val="9"/>
            <w:tcBorders>
              <w:top w:val="single" w:sz="4" w:space="0" w:color="auto"/>
              <w:left w:val="single" w:sz="4" w:space="0" w:color="auto"/>
              <w:bottom w:val="nil"/>
              <w:right w:val="nil"/>
            </w:tcBorders>
            <w:noWrap/>
            <w:tcMar>
              <w:top w:w="108" w:type="dxa"/>
              <w:bottom w:w="108" w:type="dxa"/>
            </w:tcMar>
          </w:tcPr>
          <w:p w14:paraId="53DBF7B8" w14:textId="77777777" w:rsidR="006D721C" w:rsidRPr="00622327" w:rsidRDefault="00000000" w:rsidP="006D721C">
            <w:pPr>
              <w:rPr>
                <w:rFonts w:eastAsia="Times New Roman" w:cs="Arial"/>
                <w:sz w:val="21"/>
                <w:szCs w:val="21"/>
              </w:rPr>
            </w:pPr>
            <w:sdt>
              <w:sdtPr>
                <w:rPr>
                  <w:rFonts w:eastAsia="Times New Roman" w:cs="Arial"/>
                  <w:sz w:val="21"/>
                  <w:szCs w:val="21"/>
                </w:rPr>
                <w:id w:val="371200994"/>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b/>
                <w:bCs/>
                <w:sz w:val="21"/>
                <w:szCs w:val="21"/>
              </w:rPr>
              <w:t xml:space="preserve"> </w:t>
            </w:r>
            <w:r w:rsidR="006D721C" w:rsidRPr="00622327">
              <w:rPr>
                <w:rFonts w:eastAsia="Times New Roman" w:cs="Arial"/>
                <w:sz w:val="21"/>
                <w:szCs w:val="21"/>
              </w:rPr>
              <w:t xml:space="preserve">Youth NT website </w:t>
            </w:r>
          </w:p>
          <w:p w14:paraId="38BB420F" w14:textId="77777777" w:rsidR="006D721C" w:rsidRPr="00622327" w:rsidRDefault="00000000" w:rsidP="006D721C">
            <w:pPr>
              <w:rPr>
                <w:rFonts w:eastAsia="Times New Roman" w:cs="Arial"/>
                <w:sz w:val="21"/>
                <w:szCs w:val="21"/>
              </w:rPr>
            </w:pPr>
            <w:sdt>
              <w:sdtPr>
                <w:rPr>
                  <w:rFonts w:eastAsia="Times New Roman" w:cs="Arial"/>
                  <w:sz w:val="21"/>
                  <w:szCs w:val="21"/>
                </w:rPr>
                <w:id w:val="787544199"/>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Social media</w:t>
            </w:r>
          </w:p>
          <w:p w14:paraId="6B4451E7" w14:textId="77777777" w:rsidR="006D721C" w:rsidRDefault="00000000" w:rsidP="006D721C">
            <w:pPr>
              <w:rPr>
                <w:rFonts w:eastAsia="Times New Roman" w:cs="Arial"/>
                <w:sz w:val="21"/>
                <w:szCs w:val="21"/>
              </w:rPr>
            </w:pPr>
            <w:sdt>
              <w:sdtPr>
                <w:rPr>
                  <w:rFonts w:eastAsia="Times New Roman" w:cs="Arial"/>
                  <w:sz w:val="21"/>
                  <w:szCs w:val="21"/>
                </w:rPr>
                <w:id w:val="391323109"/>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School/university </w:t>
            </w:r>
          </w:p>
          <w:p w14:paraId="347581CA" w14:textId="200F6661" w:rsidR="006D721C" w:rsidRPr="00622327" w:rsidRDefault="00000000" w:rsidP="006D721C">
            <w:pPr>
              <w:rPr>
                <w:rFonts w:eastAsia="Times New Roman" w:cs="Arial"/>
                <w:sz w:val="21"/>
                <w:szCs w:val="21"/>
              </w:rPr>
            </w:pPr>
            <w:sdt>
              <w:sdtPr>
                <w:rPr>
                  <w:rFonts w:eastAsia="Times New Roman" w:cs="Arial"/>
                  <w:sz w:val="21"/>
                  <w:szCs w:val="21"/>
                </w:rPr>
                <w:id w:val="-126318437"/>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Poster/flyer</w:t>
            </w:r>
          </w:p>
        </w:tc>
        <w:tc>
          <w:tcPr>
            <w:tcW w:w="5116" w:type="dxa"/>
            <w:gridSpan w:val="11"/>
            <w:tcBorders>
              <w:top w:val="single" w:sz="4" w:space="0" w:color="auto"/>
              <w:left w:val="nil"/>
              <w:bottom w:val="nil"/>
              <w:right w:val="single" w:sz="4" w:space="0" w:color="auto"/>
            </w:tcBorders>
          </w:tcPr>
          <w:p w14:paraId="109F5676" w14:textId="77777777" w:rsidR="006D721C" w:rsidRPr="00622327" w:rsidRDefault="00000000" w:rsidP="006D721C">
            <w:pPr>
              <w:rPr>
                <w:rFonts w:eastAsia="Times New Roman" w:cs="Arial"/>
                <w:sz w:val="21"/>
                <w:szCs w:val="21"/>
              </w:rPr>
            </w:pPr>
            <w:sdt>
              <w:sdtPr>
                <w:rPr>
                  <w:rFonts w:eastAsia="Times New Roman" w:cs="Arial"/>
                  <w:sz w:val="21"/>
                  <w:szCs w:val="21"/>
                </w:rPr>
                <w:id w:val="-239412642"/>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Family/friend referral</w:t>
            </w:r>
          </w:p>
          <w:p w14:paraId="4BC4AD61" w14:textId="77777777" w:rsidR="006D721C" w:rsidRPr="00622327" w:rsidRDefault="00000000" w:rsidP="006D721C">
            <w:pPr>
              <w:rPr>
                <w:rFonts w:eastAsia="Times New Roman" w:cs="Arial"/>
                <w:sz w:val="21"/>
                <w:szCs w:val="21"/>
              </w:rPr>
            </w:pPr>
            <w:sdt>
              <w:sdtPr>
                <w:rPr>
                  <w:rFonts w:eastAsia="Times New Roman" w:cs="Arial"/>
                  <w:sz w:val="21"/>
                  <w:szCs w:val="21"/>
                </w:rPr>
                <w:id w:val="1521660891"/>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Youth worker/organisation referral</w:t>
            </w:r>
          </w:p>
          <w:p w14:paraId="533C4B23" w14:textId="77777777" w:rsidR="006D721C" w:rsidRPr="00622327" w:rsidRDefault="00000000" w:rsidP="006D721C">
            <w:pPr>
              <w:rPr>
                <w:rFonts w:eastAsia="Times New Roman" w:cs="Arial"/>
                <w:sz w:val="21"/>
                <w:szCs w:val="21"/>
              </w:rPr>
            </w:pPr>
            <w:sdt>
              <w:sdtPr>
                <w:rPr>
                  <w:rFonts w:eastAsia="Times New Roman" w:cs="Arial"/>
                  <w:sz w:val="21"/>
                  <w:szCs w:val="21"/>
                </w:rPr>
                <w:id w:val="-1292891278"/>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Word of mouth</w:t>
            </w:r>
          </w:p>
        </w:tc>
      </w:tr>
      <w:tr w:rsidR="006D721C" w:rsidRPr="00A827F1" w14:paraId="10B100C0" w14:textId="77777777" w:rsidTr="006D721C">
        <w:trPr>
          <w:trHeight w:val="26"/>
        </w:trPr>
        <w:tc>
          <w:tcPr>
            <w:tcW w:w="10672" w:type="dxa"/>
            <w:gridSpan w:val="20"/>
            <w:tcBorders>
              <w:top w:val="nil"/>
              <w:left w:val="single" w:sz="4" w:space="0" w:color="auto"/>
              <w:bottom w:val="single" w:sz="4" w:space="0" w:color="auto"/>
              <w:right w:val="single" w:sz="4" w:space="0" w:color="auto"/>
            </w:tcBorders>
            <w:noWrap/>
            <w:tcMar>
              <w:top w:w="108" w:type="dxa"/>
              <w:bottom w:w="108" w:type="dxa"/>
            </w:tcMar>
          </w:tcPr>
          <w:p w14:paraId="74AFA099" w14:textId="77777777" w:rsidR="006D721C" w:rsidRPr="00A827F1" w:rsidRDefault="006D721C" w:rsidP="006D721C">
            <w:r w:rsidRPr="00FC3D98">
              <w:rPr>
                <w:rFonts w:cs="Arial"/>
              </w:rPr>
              <w:t xml:space="preserve">Other </w:t>
            </w:r>
            <w:r w:rsidRPr="00622327">
              <w:rPr>
                <w:rFonts w:cs="Arial"/>
                <w:i/>
                <w:iCs/>
                <w:sz w:val="18"/>
                <w:szCs w:val="18"/>
              </w:rPr>
              <w:t>(please specify)</w:t>
            </w:r>
          </w:p>
        </w:tc>
      </w:tr>
      <w:tr w:rsidR="006D721C" w:rsidRPr="00327052" w14:paraId="6A23AB95" w14:textId="77777777" w:rsidTr="006D721C">
        <w:trPr>
          <w:trHeight w:val="27"/>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71768044" w14:textId="7DDAF5D9" w:rsidR="006D721C" w:rsidRPr="00327052" w:rsidRDefault="006D721C" w:rsidP="006D721C">
            <w:pPr>
              <w:spacing w:after="0"/>
              <w:rPr>
                <w:rFonts w:eastAsia="Times New Roman" w:cs="Arial"/>
                <w:b/>
                <w:bCs/>
              </w:rPr>
            </w:pPr>
            <w:r w:rsidRPr="00622327">
              <w:rPr>
                <w:rFonts w:eastAsia="Times New Roman" w:cs="Arial"/>
                <w:b/>
                <w:bCs/>
                <w:sz w:val="21"/>
                <w:szCs w:val="21"/>
              </w:rPr>
              <w:t>Which social media platforms are you familiar with using?</w:t>
            </w:r>
            <w:r w:rsidRPr="006F20C9">
              <w:rPr>
                <w:rFonts w:eastAsia="Times New Roman" w:cs="Arial"/>
                <w:bCs/>
              </w:rPr>
              <w:t xml:space="preserve"> </w:t>
            </w:r>
            <w:r w:rsidRPr="00622327">
              <w:rPr>
                <w:rFonts w:eastAsia="Times New Roman" w:cs="Arial"/>
                <w:bCs/>
                <w:i/>
                <w:iCs/>
                <w:sz w:val="18"/>
                <w:szCs w:val="16"/>
              </w:rPr>
              <w:t xml:space="preserve">If you are selected for an interview, you may be required to accept the Office of Youth Affairs into your social media platforms. Participation in the </w:t>
            </w:r>
            <w:r>
              <w:rPr>
                <w:rFonts w:eastAsia="Times New Roman" w:cs="Arial"/>
                <w:bCs/>
                <w:i/>
                <w:iCs/>
                <w:sz w:val="18"/>
                <w:szCs w:val="16"/>
              </w:rPr>
              <w:t>NT Youth Round Table</w:t>
            </w:r>
            <w:r w:rsidRPr="00622327">
              <w:rPr>
                <w:rFonts w:eastAsia="Times New Roman" w:cs="Arial"/>
                <w:bCs/>
                <w:i/>
                <w:iCs/>
                <w:sz w:val="18"/>
                <w:szCs w:val="16"/>
              </w:rPr>
              <w:t xml:space="preserve"> </w:t>
            </w:r>
            <w:r w:rsidR="008109F2">
              <w:rPr>
                <w:rFonts w:eastAsia="Times New Roman" w:cs="Arial"/>
                <w:bCs/>
                <w:i/>
                <w:iCs/>
                <w:sz w:val="18"/>
                <w:szCs w:val="16"/>
              </w:rPr>
              <w:t xml:space="preserve">program </w:t>
            </w:r>
            <w:r w:rsidRPr="00622327">
              <w:rPr>
                <w:rFonts w:eastAsia="Times New Roman" w:cs="Arial"/>
                <w:bCs/>
                <w:i/>
                <w:iCs/>
                <w:sz w:val="18"/>
                <w:szCs w:val="16"/>
              </w:rPr>
              <w:t xml:space="preserve">will require you to contribute towards Youth NT social media platforms to develop stories and posts. </w:t>
            </w:r>
          </w:p>
        </w:tc>
      </w:tr>
      <w:tr w:rsidR="006D721C" w:rsidRPr="00622327" w14:paraId="44344115" w14:textId="77777777" w:rsidTr="00961B0A">
        <w:trPr>
          <w:trHeight w:val="27"/>
        </w:trPr>
        <w:tc>
          <w:tcPr>
            <w:tcW w:w="5556" w:type="dxa"/>
            <w:gridSpan w:val="9"/>
            <w:tcBorders>
              <w:top w:val="single" w:sz="4" w:space="0" w:color="auto"/>
              <w:left w:val="single" w:sz="4" w:space="0" w:color="auto"/>
              <w:bottom w:val="nil"/>
              <w:right w:val="nil"/>
            </w:tcBorders>
            <w:noWrap/>
            <w:tcMar>
              <w:top w:w="108" w:type="dxa"/>
              <w:bottom w:w="108" w:type="dxa"/>
            </w:tcMar>
          </w:tcPr>
          <w:p w14:paraId="757A6F22" w14:textId="77777777" w:rsidR="006D721C" w:rsidRPr="00622327" w:rsidRDefault="00000000" w:rsidP="006D721C">
            <w:pPr>
              <w:spacing w:after="0"/>
              <w:rPr>
                <w:rFonts w:eastAsia="Times New Roman" w:cs="Arial"/>
                <w:sz w:val="21"/>
                <w:szCs w:val="21"/>
              </w:rPr>
            </w:pPr>
            <w:sdt>
              <w:sdtPr>
                <w:rPr>
                  <w:rFonts w:eastAsia="Times New Roman" w:cs="Arial"/>
                  <w:sz w:val="21"/>
                  <w:szCs w:val="21"/>
                </w:rPr>
                <w:id w:val="1561753107"/>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Facebook</w:t>
            </w:r>
          </w:p>
          <w:p w14:paraId="75065CCA" w14:textId="77777777" w:rsidR="006D721C" w:rsidRPr="00622327" w:rsidRDefault="00000000" w:rsidP="006D721C">
            <w:pPr>
              <w:spacing w:after="0"/>
              <w:rPr>
                <w:rFonts w:eastAsia="Times New Roman" w:cs="Arial"/>
                <w:sz w:val="21"/>
                <w:szCs w:val="21"/>
              </w:rPr>
            </w:pPr>
            <w:sdt>
              <w:sdtPr>
                <w:rPr>
                  <w:rFonts w:eastAsia="Times New Roman" w:cs="Arial"/>
                  <w:sz w:val="21"/>
                  <w:szCs w:val="21"/>
                </w:rPr>
                <w:id w:val="-518013847"/>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Instagram</w:t>
            </w:r>
          </w:p>
        </w:tc>
        <w:tc>
          <w:tcPr>
            <w:tcW w:w="5116" w:type="dxa"/>
            <w:gridSpan w:val="11"/>
            <w:tcBorders>
              <w:top w:val="single" w:sz="4" w:space="0" w:color="auto"/>
              <w:left w:val="nil"/>
              <w:bottom w:val="nil"/>
              <w:right w:val="single" w:sz="4" w:space="0" w:color="auto"/>
            </w:tcBorders>
          </w:tcPr>
          <w:p w14:paraId="1022B1E3" w14:textId="77777777" w:rsidR="006D721C" w:rsidRPr="00622327" w:rsidRDefault="00000000" w:rsidP="006D721C">
            <w:pPr>
              <w:spacing w:after="0"/>
              <w:rPr>
                <w:rFonts w:eastAsia="Times New Roman" w:cs="Arial"/>
                <w:sz w:val="21"/>
                <w:szCs w:val="21"/>
              </w:rPr>
            </w:pPr>
            <w:sdt>
              <w:sdtPr>
                <w:rPr>
                  <w:rFonts w:eastAsia="Times New Roman" w:cs="Arial"/>
                  <w:sz w:val="21"/>
                  <w:szCs w:val="21"/>
                </w:rPr>
                <w:id w:val="-600724612"/>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WhatsApp</w:t>
            </w:r>
          </w:p>
          <w:p w14:paraId="1E0F18B9" w14:textId="77777777" w:rsidR="006D721C" w:rsidRPr="00622327" w:rsidRDefault="00000000" w:rsidP="006D721C">
            <w:pPr>
              <w:spacing w:after="0"/>
              <w:rPr>
                <w:rFonts w:eastAsia="Times New Roman" w:cs="Arial"/>
                <w:sz w:val="21"/>
                <w:szCs w:val="21"/>
              </w:rPr>
            </w:pPr>
            <w:sdt>
              <w:sdtPr>
                <w:rPr>
                  <w:rFonts w:eastAsia="Times New Roman" w:cs="Arial"/>
                  <w:sz w:val="21"/>
                  <w:szCs w:val="21"/>
                </w:rPr>
                <w:id w:val="-1229449270"/>
                <w14:checkbox>
                  <w14:checked w14:val="0"/>
                  <w14:checkedState w14:val="2612" w14:font="MS Gothic"/>
                  <w14:uncheckedState w14:val="2610" w14:font="MS Gothic"/>
                </w14:checkbox>
              </w:sdtPr>
              <w:sdtContent>
                <w:r w:rsidR="006D721C" w:rsidRPr="00622327">
                  <w:rPr>
                    <w:rFonts w:ascii="MS Gothic" w:eastAsia="MS Gothic" w:hAnsi="MS Gothic" w:cs="Arial" w:hint="eastAsia"/>
                    <w:sz w:val="21"/>
                    <w:szCs w:val="21"/>
                  </w:rPr>
                  <w:t>☐</w:t>
                </w:r>
              </w:sdtContent>
            </w:sdt>
            <w:r w:rsidR="006D721C" w:rsidRPr="00622327">
              <w:rPr>
                <w:rFonts w:eastAsia="Times New Roman" w:cs="Arial"/>
                <w:sz w:val="21"/>
                <w:szCs w:val="21"/>
              </w:rPr>
              <w:t xml:space="preserve"> LinkedIn</w:t>
            </w:r>
          </w:p>
        </w:tc>
      </w:tr>
      <w:tr w:rsidR="006D721C" w:rsidRPr="00A827F1" w14:paraId="6DAA51D6" w14:textId="77777777" w:rsidTr="006D721C">
        <w:trPr>
          <w:trHeight w:val="283"/>
        </w:trPr>
        <w:tc>
          <w:tcPr>
            <w:tcW w:w="10672" w:type="dxa"/>
            <w:gridSpan w:val="20"/>
            <w:tcBorders>
              <w:top w:val="nil"/>
              <w:left w:val="single" w:sz="4" w:space="0" w:color="auto"/>
              <w:bottom w:val="single" w:sz="4" w:space="0" w:color="auto"/>
              <w:right w:val="single" w:sz="4" w:space="0" w:color="auto"/>
            </w:tcBorders>
            <w:noWrap/>
            <w:tcMar>
              <w:top w:w="108" w:type="dxa"/>
              <w:bottom w:w="108" w:type="dxa"/>
            </w:tcMar>
          </w:tcPr>
          <w:p w14:paraId="23B18E3C" w14:textId="77777777" w:rsidR="006D721C" w:rsidRPr="00A827F1" w:rsidRDefault="006D721C" w:rsidP="006D721C">
            <w:r w:rsidRPr="00FC3D98">
              <w:rPr>
                <w:rFonts w:cs="Arial"/>
              </w:rPr>
              <w:t xml:space="preserve">Other </w:t>
            </w:r>
            <w:r w:rsidRPr="00613E93">
              <w:rPr>
                <w:rFonts w:cs="Arial"/>
                <w:i/>
                <w:iCs/>
                <w:sz w:val="20"/>
              </w:rPr>
              <w:t>(please specify)</w:t>
            </w:r>
          </w:p>
        </w:tc>
      </w:tr>
      <w:tr w:rsidR="006D721C" w:rsidRPr="00622327" w14:paraId="4ACABAE7" w14:textId="77777777" w:rsidTr="006D721C">
        <w:trPr>
          <w:trHeight w:val="283"/>
        </w:trPr>
        <w:tc>
          <w:tcPr>
            <w:tcW w:w="10672"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1B2A8F5E" w14:textId="7AAAA6B6" w:rsidR="006D721C" w:rsidRPr="006D721C" w:rsidRDefault="006D721C" w:rsidP="006D721C">
            <w:pPr>
              <w:rPr>
                <w:rFonts w:cs="Arial"/>
                <w:b/>
                <w:bCs/>
                <w:sz w:val="20"/>
              </w:rPr>
            </w:pPr>
            <w:r w:rsidRPr="006D721C">
              <w:rPr>
                <w:rFonts w:cs="Arial"/>
                <w:b/>
                <w:bCs/>
                <w:color w:val="FFFFFF" w:themeColor="background1"/>
                <w:sz w:val="20"/>
              </w:rPr>
              <w:t>Over to you!</w:t>
            </w:r>
          </w:p>
        </w:tc>
      </w:tr>
      <w:tr w:rsidR="006D721C" w:rsidRPr="00622327" w14:paraId="347AB1A3" w14:textId="77777777" w:rsidTr="006D721C">
        <w:trPr>
          <w:trHeight w:val="283"/>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536067CB" w14:textId="471FA53E" w:rsidR="006D721C" w:rsidRPr="00A745DD" w:rsidRDefault="006D721C" w:rsidP="006D721C">
            <w:pPr>
              <w:rPr>
                <w:rFonts w:eastAsia="Times New Roman" w:cs="Arial"/>
                <w:b/>
                <w:bCs/>
                <w:sz w:val="20"/>
              </w:rPr>
            </w:pPr>
            <w:r w:rsidRPr="00A745DD">
              <w:rPr>
                <w:rFonts w:eastAsia="Times New Roman" w:cs="Arial"/>
                <w:b/>
                <w:bCs/>
                <w:sz w:val="20"/>
              </w:rPr>
              <w:t>Is there anything else you would like us to know?</w:t>
            </w:r>
            <w:r w:rsidRPr="00A745DD">
              <w:rPr>
                <w:rStyle w:val="Questionlabel"/>
                <w:sz w:val="20"/>
                <w:szCs w:val="18"/>
              </w:rPr>
              <w:t xml:space="preserve"> </w:t>
            </w:r>
          </w:p>
        </w:tc>
      </w:tr>
      <w:tr w:rsidR="006D721C" w:rsidRPr="00C41634" w14:paraId="06A09D16" w14:textId="77777777" w:rsidTr="0074001E">
        <w:trPr>
          <w:trHeight w:val="1476"/>
        </w:trPr>
        <w:tc>
          <w:tcPr>
            <w:tcW w:w="10672"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2D53E5B8" w14:textId="77777777" w:rsidR="006D721C" w:rsidRPr="00C41634" w:rsidRDefault="006D721C" w:rsidP="006D721C">
            <w:pPr>
              <w:rPr>
                <w:rStyle w:val="Questionlabel"/>
                <w:b w:val="0"/>
                <w:bCs w:val="0"/>
              </w:rPr>
            </w:pPr>
          </w:p>
        </w:tc>
      </w:tr>
    </w:tbl>
    <w:p w14:paraId="18359A54" w14:textId="77777777" w:rsidR="0074001E" w:rsidRDefault="0074001E">
      <w:r>
        <w:br w:type="page"/>
      </w:r>
    </w:p>
    <w:tbl>
      <w:tblPr>
        <w:tblStyle w:val="NTGTable10"/>
        <w:tblW w:w="10672" w:type="dxa"/>
        <w:tblInd w:w="-45" w:type="dxa"/>
        <w:tblLayout w:type="fixed"/>
        <w:tblLook w:val="0600" w:firstRow="0" w:lastRow="0" w:firstColumn="0" w:lastColumn="0" w:noHBand="1" w:noVBand="1"/>
      </w:tblPr>
      <w:tblGrid>
        <w:gridCol w:w="2581"/>
        <w:gridCol w:w="5482"/>
        <w:gridCol w:w="1130"/>
        <w:gridCol w:w="1479"/>
      </w:tblGrid>
      <w:tr w:rsidR="006D721C" w:rsidRPr="007A5EFD" w14:paraId="3CB83F27" w14:textId="77777777" w:rsidTr="006D721C">
        <w:trPr>
          <w:trHeight w:val="27"/>
        </w:trPr>
        <w:tc>
          <w:tcPr>
            <w:tcW w:w="10672" w:type="dxa"/>
            <w:gridSpan w:val="4"/>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5AB71548" w14:textId="18DE0369" w:rsidR="006D721C" w:rsidRPr="007A5EFD" w:rsidRDefault="006D721C" w:rsidP="006D721C">
            <w:pPr>
              <w:keepNext/>
              <w:spacing w:after="0"/>
              <w:rPr>
                <w:rStyle w:val="Questionlabel"/>
              </w:rPr>
            </w:pPr>
            <w:r>
              <w:rPr>
                <w:rStyle w:val="Questionlabel"/>
                <w:color w:val="FFFFFF" w:themeColor="background1"/>
              </w:rPr>
              <w:lastRenderedPageBreak/>
              <w:t>Section 9: Consent and Signature</w:t>
            </w:r>
          </w:p>
        </w:tc>
      </w:tr>
      <w:tr w:rsidR="006D721C" w:rsidRPr="00103DAB" w14:paraId="09812C70" w14:textId="77777777" w:rsidTr="006D721C">
        <w:trPr>
          <w:trHeight w:val="1841"/>
        </w:trPr>
        <w:tc>
          <w:tcPr>
            <w:tcW w:w="10672" w:type="dxa"/>
            <w:gridSpan w:val="4"/>
            <w:tcBorders>
              <w:top w:val="single" w:sz="4" w:space="0" w:color="auto"/>
              <w:left w:val="single" w:sz="4" w:space="0" w:color="auto"/>
              <w:bottom w:val="single" w:sz="4" w:space="0" w:color="auto"/>
              <w:right w:val="single" w:sz="4" w:space="0" w:color="auto"/>
            </w:tcBorders>
            <w:noWrap/>
            <w:tcMar>
              <w:top w:w="108" w:type="dxa"/>
              <w:bottom w:w="108" w:type="dxa"/>
            </w:tcMar>
          </w:tcPr>
          <w:p w14:paraId="0CF55DD9" w14:textId="77777777" w:rsidR="006D721C" w:rsidRPr="006D721C" w:rsidRDefault="006D721C" w:rsidP="006D721C">
            <w:pPr>
              <w:keepNext/>
              <w:spacing w:before="40" w:after="0"/>
              <w:rPr>
                <w:rFonts w:eastAsia="Times New Roman" w:cs="Arial"/>
                <w:bCs/>
                <w:sz w:val="20"/>
              </w:rPr>
            </w:pPr>
            <w:r w:rsidRPr="006D721C">
              <w:rPr>
                <w:rFonts w:eastAsia="Times New Roman" w:cs="Arial"/>
                <w:bCs/>
                <w:sz w:val="20"/>
              </w:rPr>
              <w:t xml:space="preserve">I consent to the reasonable disclosure by the Office of Youth Affairs of the following information about me: </w:t>
            </w:r>
          </w:p>
          <w:p w14:paraId="3C1DFF6F" w14:textId="77777777" w:rsidR="006D721C" w:rsidRPr="006D721C" w:rsidRDefault="006D721C" w:rsidP="006D721C">
            <w:pPr>
              <w:pStyle w:val="ListParagraph"/>
              <w:keepNext/>
              <w:numPr>
                <w:ilvl w:val="0"/>
                <w:numId w:val="44"/>
              </w:numPr>
              <w:spacing w:before="40" w:after="0"/>
              <w:jc w:val="both"/>
              <w:rPr>
                <w:rFonts w:eastAsia="Times New Roman" w:cs="Arial"/>
                <w:bCs/>
                <w:sz w:val="20"/>
              </w:rPr>
            </w:pPr>
            <w:r w:rsidRPr="006D721C">
              <w:rPr>
                <w:rFonts w:eastAsia="Times New Roman" w:cs="Arial"/>
                <w:bCs/>
                <w:sz w:val="20"/>
              </w:rPr>
              <w:t xml:space="preserve">I confirm that the information I have provided in this application is true and correct to the best of my knowledge. </w:t>
            </w:r>
          </w:p>
          <w:p w14:paraId="65DD289A" w14:textId="77777777" w:rsidR="006D721C" w:rsidRPr="006D721C" w:rsidRDefault="006D721C" w:rsidP="006D721C">
            <w:pPr>
              <w:pStyle w:val="ListParagraph"/>
              <w:keepNext/>
              <w:numPr>
                <w:ilvl w:val="0"/>
                <w:numId w:val="44"/>
              </w:numPr>
              <w:spacing w:before="40" w:after="0"/>
              <w:jc w:val="both"/>
              <w:rPr>
                <w:rFonts w:eastAsia="Times New Roman" w:cs="Arial"/>
                <w:bCs/>
                <w:sz w:val="20"/>
              </w:rPr>
            </w:pPr>
            <w:r w:rsidRPr="006D721C">
              <w:rPr>
                <w:rFonts w:eastAsia="Times New Roman" w:cs="Arial"/>
                <w:bCs/>
                <w:sz w:val="20"/>
              </w:rPr>
              <w:t xml:space="preserve">I acknowledge that the NT Youth Round Table is a drug-and-alcohol-free program, and if successful in being recruited to the program, I will not consume drugs or alcohol while I am involved in related activities. </w:t>
            </w:r>
          </w:p>
          <w:p w14:paraId="14657884" w14:textId="770AB1A1" w:rsidR="006D721C" w:rsidRDefault="006D721C" w:rsidP="006D721C">
            <w:pPr>
              <w:pStyle w:val="ListParagraph"/>
              <w:keepNext/>
              <w:numPr>
                <w:ilvl w:val="0"/>
                <w:numId w:val="44"/>
              </w:numPr>
              <w:spacing w:before="40" w:after="0"/>
              <w:jc w:val="both"/>
              <w:rPr>
                <w:rFonts w:eastAsia="Times New Roman" w:cs="Arial"/>
                <w:bCs/>
                <w:sz w:val="20"/>
              </w:rPr>
            </w:pPr>
            <w:r w:rsidRPr="006D721C">
              <w:rPr>
                <w:rFonts w:eastAsia="Times New Roman" w:cs="Arial"/>
                <w:bCs/>
                <w:sz w:val="20"/>
              </w:rPr>
              <w:t>I agree that if successful, I will be available to attend all NT Youth Round Table meetings in 202</w:t>
            </w:r>
            <w:r w:rsidR="00837BB2">
              <w:rPr>
                <w:rFonts w:eastAsia="Times New Roman" w:cs="Arial"/>
                <w:bCs/>
                <w:sz w:val="20"/>
              </w:rPr>
              <w:t>7</w:t>
            </w:r>
            <w:r w:rsidRPr="006D721C">
              <w:rPr>
                <w:rFonts w:eastAsia="Times New Roman" w:cs="Arial"/>
                <w:bCs/>
                <w:sz w:val="20"/>
              </w:rPr>
              <w:t xml:space="preserve">. </w:t>
            </w:r>
          </w:p>
          <w:p w14:paraId="2A11D766" w14:textId="484183AE" w:rsidR="006D721C" w:rsidRPr="006D721C" w:rsidRDefault="006D721C" w:rsidP="006D721C">
            <w:pPr>
              <w:pStyle w:val="ListParagraph"/>
              <w:keepNext/>
              <w:numPr>
                <w:ilvl w:val="0"/>
                <w:numId w:val="44"/>
              </w:numPr>
              <w:spacing w:before="40" w:after="0"/>
              <w:jc w:val="both"/>
              <w:rPr>
                <w:rStyle w:val="Questionlabel"/>
                <w:rFonts w:eastAsia="Times New Roman" w:cs="Arial"/>
                <w:b w:val="0"/>
                <w:sz w:val="20"/>
              </w:rPr>
            </w:pPr>
            <w:r w:rsidRPr="006D721C">
              <w:rPr>
                <w:rFonts w:eastAsia="Times New Roman" w:cs="Arial"/>
                <w:bCs/>
                <w:sz w:val="20"/>
              </w:rPr>
              <w:t xml:space="preserve">I give permission for the release of information as outlined. </w:t>
            </w:r>
          </w:p>
        </w:tc>
      </w:tr>
      <w:tr w:rsidR="006D721C" w:rsidRPr="00717A43" w14:paraId="7FC4D626" w14:textId="77777777" w:rsidTr="006D721C">
        <w:trPr>
          <w:trHeight w:val="88"/>
        </w:trPr>
        <w:tc>
          <w:tcPr>
            <w:tcW w:w="10672" w:type="dxa"/>
            <w:gridSpan w:val="4"/>
            <w:tcBorders>
              <w:top w:val="single" w:sz="4" w:space="0" w:color="auto"/>
              <w:left w:val="single" w:sz="4" w:space="0" w:color="auto"/>
              <w:bottom w:val="single" w:sz="4" w:space="0" w:color="auto"/>
              <w:right w:val="single" w:sz="4" w:space="0" w:color="auto"/>
            </w:tcBorders>
            <w:noWrap/>
            <w:tcMar>
              <w:top w:w="108" w:type="dxa"/>
              <w:bottom w:w="108" w:type="dxa"/>
            </w:tcMar>
          </w:tcPr>
          <w:p w14:paraId="3B9289FF" w14:textId="77777777" w:rsidR="006D721C" w:rsidRPr="00717A43" w:rsidRDefault="006D721C" w:rsidP="006D721C">
            <w:pPr>
              <w:spacing w:after="0"/>
              <w:rPr>
                <w:rStyle w:val="Questionlabel"/>
                <w:i/>
              </w:rPr>
            </w:pPr>
            <w:r>
              <w:rPr>
                <w:rFonts w:cs="Arial"/>
                <w:i/>
                <w:sz w:val="20"/>
              </w:rPr>
              <w:t>Applicant t</w:t>
            </w:r>
            <w:r w:rsidRPr="00717A43">
              <w:rPr>
                <w:rFonts w:cs="Arial"/>
                <w:i/>
                <w:sz w:val="20"/>
              </w:rPr>
              <w:t>o sign and if under 18 years</w:t>
            </w:r>
            <w:r>
              <w:rPr>
                <w:rFonts w:cs="Arial"/>
                <w:i/>
                <w:sz w:val="20"/>
              </w:rPr>
              <w:t>,</w:t>
            </w:r>
            <w:r w:rsidRPr="00717A43">
              <w:rPr>
                <w:rFonts w:cs="Arial"/>
                <w:i/>
                <w:sz w:val="20"/>
              </w:rPr>
              <w:t xml:space="preserve"> must have signature from parent or guardian.</w:t>
            </w:r>
          </w:p>
        </w:tc>
      </w:tr>
      <w:tr w:rsidR="006D721C" w:rsidRPr="00136F3A" w14:paraId="650C68AD" w14:textId="77777777" w:rsidTr="006D721C">
        <w:trPr>
          <w:trHeight w:val="27"/>
        </w:trPr>
        <w:tc>
          <w:tcPr>
            <w:tcW w:w="2581" w:type="dxa"/>
            <w:tcBorders>
              <w:top w:val="single" w:sz="4" w:space="0" w:color="auto"/>
              <w:left w:val="single" w:sz="4" w:space="0" w:color="auto"/>
              <w:bottom w:val="single" w:sz="4" w:space="0" w:color="auto"/>
              <w:right w:val="single" w:sz="4" w:space="0" w:color="auto"/>
            </w:tcBorders>
            <w:noWrap/>
            <w:tcMar>
              <w:top w:w="108" w:type="dxa"/>
              <w:bottom w:w="108" w:type="dxa"/>
            </w:tcMar>
          </w:tcPr>
          <w:p w14:paraId="3D5859D4" w14:textId="456C39C7" w:rsidR="006D721C" w:rsidRPr="00136F3A" w:rsidRDefault="006D721C" w:rsidP="006D721C">
            <w:pPr>
              <w:spacing w:after="0"/>
              <w:rPr>
                <w:rFonts w:cs="Arial"/>
                <w:b/>
              </w:rPr>
            </w:pPr>
            <w:r>
              <w:rPr>
                <w:rFonts w:cs="Arial"/>
                <w:b/>
              </w:rPr>
              <w:t xml:space="preserve">Name </w:t>
            </w:r>
            <w:r w:rsidRPr="00C71B00">
              <w:rPr>
                <w:b/>
                <w:bCs/>
                <w:color w:val="C03A09" w:themeColor="text2" w:themeShade="BF"/>
              </w:rPr>
              <w:t>*</w:t>
            </w:r>
          </w:p>
        </w:tc>
        <w:tc>
          <w:tcPr>
            <w:tcW w:w="8091" w:type="dxa"/>
            <w:gridSpan w:val="3"/>
            <w:tcBorders>
              <w:top w:val="single" w:sz="4" w:space="0" w:color="auto"/>
              <w:left w:val="single" w:sz="4" w:space="0" w:color="auto"/>
              <w:bottom w:val="single" w:sz="4" w:space="0" w:color="auto"/>
              <w:right w:val="single" w:sz="4" w:space="0" w:color="auto"/>
            </w:tcBorders>
          </w:tcPr>
          <w:p w14:paraId="017AF4C2" w14:textId="77777777" w:rsidR="006D721C" w:rsidRPr="00136F3A" w:rsidRDefault="006D721C" w:rsidP="006D721C"/>
        </w:tc>
      </w:tr>
      <w:tr w:rsidR="006D721C" w:rsidRPr="00136F3A" w14:paraId="2952B983" w14:textId="77777777" w:rsidTr="006D721C">
        <w:trPr>
          <w:trHeight w:val="594"/>
        </w:trPr>
        <w:tc>
          <w:tcPr>
            <w:tcW w:w="2581" w:type="dxa"/>
            <w:tcBorders>
              <w:top w:val="single" w:sz="4" w:space="0" w:color="auto"/>
              <w:left w:val="single" w:sz="4" w:space="0" w:color="auto"/>
              <w:bottom w:val="single" w:sz="4" w:space="0" w:color="auto"/>
              <w:right w:val="single" w:sz="4" w:space="0" w:color="auto"/>
            </w:tcBorders>
            <w:noWrap/>
            <w:tcMar>
              <w:top w:w="108" w:type="dxa"/>
              <w:bottom w:w="108" w:type="dxa"/>
            </w:tcMar>
          </w:tcPr>
          <w:p w14:paraId="2818A984" w14:textId="77777777" w:rsidR="006D721C" w:rsidRPr="00710B05" w:rsidRDefault="006D721C" w:rsidP="006D721C">
            <w:pPr>
              <w:spacing w:after="0"/>
              <w:rPr>
                <w:rFonts w:cs="Arial"/>
                <w:b/>
              </w:rPr>
            </w:pPr>
            <w:r>
              <w:rPr>
                <w:rFonts w:cs="Arial"/>
                <w:b/>
              </w:rPr>
              <w:t xml:space="preserve">Signature </w:t>
            </w:r>
            <w:r w:rsidRPr="00C71B00">
              <w:rPr>
                <w:b/>
                <w:bCs/>
                <w:color w:val="C03A09" w:themeColor="text2" w:themeShade="BF"/>
              </w:rPr>
              <w:t>*</w:t>
            </w:r>
          </w:p>
        </w:tc>
        <w:tc>
          <w:tcPr>
            <w:tcW w:w="5482" w:type="dxa"/>
            <w:tcBorders>
              <w:top w:val="single" w:sz="4" w:space="0" w:color="auto"/>
              <w:left w:val="single" w:sz="4" w:space="0" w:color="auto"/>
              <w:bottom w:val="single" w:sz="4" w:space="0" w:color="auto"/>
              <w:right w:val="single" w:sz="4" w:space="0" w:color="auto"/>
            </w:tcBorders>
          </w:tcPr>
          <w:p w14:paraId="552BE4C6" w14:textId="77777777" w:rsidR="006D721C" w:rsidRPr="00136F3A" w:rsidRDefault="006D721C" w:rsidP="006D721C"/>
        </w:tc>
        <w:tc>
          <w:tcPr>
            <w:tcW w:w="1130" w:type="dxa"/>
            <w:tcBorders>
              <w:top w:val="single" w:sz="4" w:space="0" w:color="auto"/>
              <w:left w:val="single" w:sz="4" w:space="0" w:color="auto"/>
              <w:bottom w:val="single" w:sz="4" w:space="0" w:color="auto"/>
              <w:right w:val="single" w:sz="4" w:space="0" w:color="auto"/>
            </w:tcBorders>
          </w:tcPr>
          <w:p w14:paraId="0FF46623" w14:textId="77777777" w:rsidR="006D721C" w:rsidRPr="00710B05" w:rsidRDefault="006D721C" w:rsidP="006D721C">
            <w:pPr>
              <w:spacing w:after="0"/>
              <w:rPr>
                <w:rFonts w:cs="Arial"/>
                <w:b/>
              </w:rPr>
            </w:pPr>
            <w:r>
              <w:rPr>
                <w:rFonts w:cs="Arial"/>
                <w:b/>
              </w:rPr>
              <w:t xml:space="preserve">Date </w:t>
            </w:r>
            <w:r w:rsidRPr="00C71B00">
              <w:rPr>
                <w:b/>
                <w:bCs/>
                <w:color w:val="C03A09" w:themeColor="text2" w:themeShade="BF"/>
              </w:rPr>
              <w:t>*</w:t>
            </w:r>
          </w:p>
        </w:tc>
        <w:tc>
          <w:tcPr>
            <w:tcW w:w="1479" w:type="dxa"/>
            <w:tcBorders>
              <w:top w:val="single" w:sz="4" w:space="0" w:color="auto"/>
              <w:left w:val="single" w:sz="4" w:space="0" w:color="auto"/>
              <w:bottom w:val="single" w:sz="4" w:space="0" w:color="auto"/>
              <w:right w:val="single" w:sz="4" w:space="0" w:color="auto"/>
            </w:tcBorders>
          </w:tcPr>
          <w:p w14:paraId="2DFEF6E7" w14:textId="77777777" w:rsidR="006D721C" w:rsidRPr="00136F3A" w:rsidRDefault="006D721C" w:rsidP="006D721C"/>
        </w:tc>
      </w:tr>
      <w:tr w:rsidR="006D721C" w:rsidRPr="00136F3A" w14:paraId="474EDBF2" w14:textId="77777777" w:rsidTr="006D721C">
        <w:trPr>
          <w:trHeight w:val="27"/>
        </w:trPr>
        <w:tc>
          <w:tcPr>
            <w:tcW w:w="2581" w:type="dxa"/>
            <w:tcBorders>
              <w:top w:val="single" w:sz="4" w:space="0" w:color="auto"/>
              <w:left w:val="single" w:sz="4" w:space="0" w:color="auto"/>
              <w:bottom w:val="single" w:sz="4" w:space="0" w:color="auto"/>
              <w:right w:val="single" w:sz="4" w:space="0" w:color="auto"/>
            </w:tcBorders>
            <w:noWrap/>
            <w:tcMar>
              <w:top w:w="108" w:type="dxa"/>
              <w:bottom w:w="108" w:type="dxa"/>
            </w:tcMar>
          </w:tcPr>
          <w:p w14:paraId="65A395E7" w14:textId="77777777" w:rsidR="006D721C" w:rsidRPr="00136F3A" w:rsidRDefault="006D721C" w:rsidP="006D721C">
            <w:pPr>
              <w:spacing w:after="0"/>
              <w:rPr>
                <w:rFonts w:cs="Arial"/>
                <w:sz w:val="18"/>
              </w:rPr>
            </w:pPr>
            <w:r w:rsidRPr="00710B05">
              <w:rPr>
                <w:rFonts w:cs="Arial"/>
                <w:b/>
              </w:rPr>
              <w:t xml:space="preserve">Parent/Guardian Name </w:t>
            </w:r>
            <w:r w:rsidRPr="00103DAB">
              <w:rPr>
                <w:rFonts w:cs="Arial"/>
                <w:i/>
                <w:iCs/>
                <w:sz w:val="20"/>
                <w:szCs w:val="22"/>
              </w:rPr>
              <w:t>(applies only if applicant is under 18 years)</w:t>
            </w:r>
            <w:r>
              <w:rPr>
                <w:rFonts w:cs="Arial"/>
                <w:i/>
                <w:iCs/>
                <w:sz w:val="20"/>
                <w:szCs w:val="22"/>
              </w:rPr>
              <w:t xml:space="preserve"> </w:t>
            </w:r>
            <w:r w:rsidRPr="00C71B00">
              <w:rPr>
                <w:b/>
                <w:bCs/>
                <w:color w:val="C03A09" w:themeColor="text2" w:themeShade="BF"/>
              </w:rPr>
              <w:t>*</w:t>
            </w:r>
          </w:p>
        </w:tc>
        <w:tc>
          <w:tcPr>
            <w:tcW w:w="8091" w:type="dxa"/>
            <w:gridSpan w:val="3"/>
            <w:tcBorders>
              <w:top w:val="single" w:sz="4" w:space="0" w:color="auto"/>
              <w:left w:val="single" w:sz="4" w:space="0" w:color="auto"/>
              <w:bottom w:val="single" w:sz="4" w:space="0" w:color="auto"/>
              <w:right w:val="single" w:sz="4" w:space="0" w:color="auto"/>
            </w:tcBorders>
          </w:tcPr>
          <w:p w14:paraId="4FBAAB6A" w14:textId="77777777" w:rsidR="006D721C" w:rsidRPr="00136F3A" w:rsidRDefault="006D721C" w:rsidP="006D721C"/>
        </w:tc>
      </w:tr>
      <w:tr w:rsidR="006D721C" w:rsidRPr="00136F3A" w14:paraId="3D2279A7" w14:textId="77777777" w:rsidTr="006D721C">
        <w:trPr>
          <w:trHeight w:val="629"/>
        </w:trPr>
        <w:tc>
          <w:tcPr>
            <w:tcW w:w="2581" w:type="dxa"/>
            <w:tcBorders>
              <w:top w:val="single" w:sz="4" w:space="0" w:color="auto"/>
              <w:left w:val="single" w:sz="4" w:space="0" w:color="auto"/>
              <w:bottom w:val="single" w:sz="4" w:space="0" w:color="auto"/>
              <w:right w:val="single" w:sz="4" w:space="0" w:color="auto"/>
            </w:tcBorders>
            <w:noWrap/>
            <w:tcMar>
              <w:top w:w="108" w:type="dxa"/>
              <w:bottom w:w="108" w:type="dxa"/>
            </w:tcMar>
          </w:tcPr>
          <w:p w14:paraId="3758B5F8" w14:textId="77777777" w:rsidR="006D721C" w:rsidRPr="00710B05" w:rsidRDefault="006D721C" w:rsidP="006D721C">
            <w:pPr>
              <w:spacing w:after="0"/>
              <w:rPr>
                <w:rFonts w:cs="Arial"/>
                <w:b/>
              </w:rPr>
            </w:pPr>
            <w:r>
              <w:rPr>
                <w:rFonts w:cs="Arial"/>
                <w:b/>
              </w:rPr>
              <w:t xml:space="preserve">Signature </w:t>
            </w:r>
            <w:r w:rsidRPr="00C71B00">
              <w:rPr>
                <w:b/>
                <w:bCs/>
                <w:color w:val="C03A09" w:themeColor="text2" w:themeShade="BF"/>
              </w:rPr>
              <w:t>*</w:t>
            </w:r>
          </w:p>
        </w:tc>
        <w:tc>
          <w:tcPr>
            <w:tcW w:w="5482" w:type="dxa"/>
            <w:tcBorders>
              <w:top w:val="single" w:sz="4" w:space="0" w:color="auto"/>
              <w:left w:val="single" w:sz="4" w:space="0" w:color="auto"/>
              <w:bottom w:val="single" w:sz="4" w:space="0" w:color="auto"/>
              <w:right w:val="single" w:sz="4" w:space="0" w:color="auto"/>
            </w:tcBorders>
          </w:tcPr>
          <w:p w14:paraId="6149C9E0" w14:textId="77777777" w:rsidR="006D721C" w:rsidRPr="00136F3A" w:rsidRDefault="006D721C" w:rsidP="006D721C"/>
        </w:tc>
        <w:tc>
          <w:tcPr>
            <w:tcW w:w="1130" w:type="dxa"/>
            <w:tcBorders>
              <w:top w:val="single" w:sz="4" w:space="0" w:color="auto"/>
              <w:left w:val="single" w:sz="4" w:space="0" w:color="auto"/>
              <w:bottom w:val="single" w:sz="4" w:space="0" w:color="auto"/>
              <w:right w:val="single" w:sz="4" w:space="0" w:color="auto"/>
            </w:tcBorders>
          </w:tcPr>
          <w:p w14:paraId="66D28DF5" w14:textId="77777777" w:rsidR="006D721C" w:rsidRPr="00710B05" w:rsidRDefault="006D721C" w:rsidP="006D721C">
            <w:pPr>
              <w:spacing w:after="0"/>
              <w:rPr>
                <w:rFonts w:cs="Arial"/>
                <w:b/>
              </w:rPr>
            </w:pPr>
            <w:r>
              <w:rPr>
                <w:rFonts w:cs="Arial"/>
                <w:b/>
              </w:rPr>
              <w:t xml:space="preserve">Date </w:t>
            </w:r>
            <w:r w:rsidRPr="00C71B00">
              <w:rPr>
                <w:b/>
                <w:bCs/>
                <w:color w:val="C03A09" w:themeColor="text2" w:themeShade="BF"/>
              </w:rPr>
              <w:t>*</w:t>
            </w:r>
          </w:p>
        </w:tc>
        <w:tc>
          <w:tcPr>
            <w:tcW w:w="1479" w:type="dxa"/>
            <w:tcBorders>
              <w:top w:val="single" w:sz="4" w:space="0" w:color="auto"/>
              <w:left w:val="single" w:sz="4" w:space="0" w:color="auto"/>
              <w:bottom w:val="single" w:sz="4" w:space="0" w:color="auto"/>
              <w:right w:val="single" w:sz="4" w:space="0" w:color="auto"/>
            </w:tcBorders>
          </w:tcPr>
          <w:p w14:paraId="369CEC50" w14:textId="77777777" w:rsidR="006D721C" w:rsidRPr="00136F3A" w:rsidRDefault="006D721C" w:rsidP="006D721C"/>
        </w:tc>
      </w:tr>
      <w:tr w:rsidR="006D721C" w:rsidRPr="003F07E7" w14:paraId="00D2A584" w14:textId="77777777" w:rsidTr="006D721C">
        <w:trPr>
          <w:trHeight w:val="27"/>
        </w:trPr>
        <w:tc>
          <w:tcPr>
            <w:tcW w:w="10672" w:type="dxa"/>
            <w:gridSpan w:val="4"/>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470E0B41" w14:textId="77777777" w:rsidR="006D721C" w:rsidRPr="003F07E7" w:rsidRDefault="006D721C" w:rsidP="006D721C">
            <w:pPr>
              <w:spacing w:after="0"/>
              <w:rPr>
                <w:rStyle w:val="Questionlabel"/>
                <w:color w:val="FFFFFF" w:themeColor="background1"/>
              </w:rPr>
            </w:pPr>
            <w:r>
              <w:rPr>
                <w:rStyle w:val="Questionlabel"/>
                <w:color w:val="FFFFFF" w:themeColor="background1"/>
              </w:rPr>
              <w:t>Section 11: Submission</w:t>
            </w:r>
          </w:p>
        </w:tc>
      </w:tr>
      <w:tr w:rsidR="006D721C" w:rsidRPr="00B0296D" w14:paraId="674104BC" w14:textId="77777777" w:rsidTr="006D721C">
        <w:trPr>
          <w:trHeight w:val="27"/>
        </w:trPr>
        <w:tc>
          <w:tcPr>
            <w:tcW w:w="10672" w:type="dxa"/>
            <w:gridSpan w:val="4"/>
            <w:tcBorders>
              <w:top w:val="single" w:sz="4" w:space="0" w:color="auto"/>
              <w:left w:val="single" w:sz="4" w:space="0" w:color="auto"/>
              <w:bottom w:val="single" w:sz="4" w:space="0" w:color="auto"/>
              <w:right w:val="single" w:sz="4" w:space="0" w:color="auto"/>
            </w:tcBorders>
            <w:noWrap/>
            <w:tcMar>
              <w:top w:w="108" w:type="dxa"/>
              <w:bottom w:w="108" w:type="dxa"/>
            </w:tcMar>
          </w:tcPr>
          <w:p w14:paraId="2C2477D2" w14:textId="66B50FFD" w:rsidR="006D721C" w:rsidRPr="00F54B47" w:rsidRDefault="006D721C" w:rsidP="006D721C">
            <w:pPr>
              <w:spacing w:after="0"/>
              <w:jc w:val="both"/>
              <w:rPr>
                <w:rStyle w:val="Questionlabel"/>
                <w:b w:val="0"/>
                <w:bCs w:val="0"/>
                <w:sz w:val="20"/>
              </w:rPr>
            </w:pPr>
            <w:r w:rsidRPr="00F54B47">
              <w:rPr>
                <w:rStyle w:val="Questionlabel"/>
                <w:b w:val="0"/>
                <w:bCs w:val="0"/>
                <w:sz w:val="20"/>
              </w:rPr>
              <w:t xml:space="preserve">For more information about the </w:t>
            </w:r>
            <w:r>
              <w:rPr>
                <w:rStyle w:val="Questionlabel"/>
                <w:b w:val="0"/>
                <w:bCs w:val="0"/>
                <w:sz w:val="20"/>
              </w:rPr>
              <w:t>NT Youth Round Table</w:t>
            </w:r>
            <w:r w:rsidRPr="00F54B47">
              <w:rPr>
                <w:rStyle w:val="Questionlabel"/>
                <w:b w:val="0"/>
                <w:bCs w:val="0"/>
                <w:sz w:val="20"/>
              </w:rPr>
              <w:t xml:space="preserve">, visit </w:t>
            </w:r>
            <w:hyperlink r:id="rId19" w:history="1">
              <w:r w:rsidRPr="00F54B47">
                <w:rPr>
                  <w:rStyle w:val="Hyperlink"/>
                  <w:b/>
                  <w:bCs/>
                  <w:sz w:val="20"/>
                </w:rPr>
                <w:t>youth.nt.gov.au</w:t>
              </w:r>
            </w:hyperlink>
            <w:r w:rsidRPr="00F54B47">
              <w:rPr>
                <w:rStyle w:val="Hyperlink"/>
                <w:b/>
                <w:bCs/>
                <w:sz w:val="20"/>
              </w:rPr>
              <w:t>.</w:t>
            </w:r>
            <w:r w:rsidRPr="00F54B47">
              <w:rPr>
                <w:rStyle w:val="Questionlabel"/>
                <w:b w:val="0"/>
                <w:bCs w:val="0"/>
                <w:sz w:val="20"/>
              </w:rPr>
              <w:t xml:space="preserve"> If you have any queries, contact the Office of Youth Affairs on (08) 8999 3862 or email </w:t>
            </w:r>
            <w:hyperlink r:id="rId20" w:history="1">
              <w:r w:rsidRPr="00C17270">
                <w:rPr>
                  <w:rStyle w:val="Hyperlink"/>
                  <w:b/>
                  <w:bCs/>
                  <w:sz w:val="20"/>
                </w:rPr>
                <w:t>dpsc.oya@nt.gov.au</w:t>
              </w:r>
            </w:hyperlink>
            <w:r w:rsidRPr="00F54B47">
              <w:rPr>
                <w:rStyle w:val="Questionlabel"/>
                <w:b w:val="0"/>
                <w:bCs w:val="0"/>
                <w:sz w:val="20"/>
              </w:rPr>
              <w:t xml:space="preserve">. </w:t>
            </w:r>
          </w:p>
          <w:p w14:paraId="0E1575FB" w14:textId="77777777" w:rsidR="006D721C" w:rsidRPr="00F54B47" w:rsidRDefault="006D721C" w:rsidP="006D721C">
            <w:pPr>
              <w:spacing w:after="0"/>
              <w:jc w:val="both"/>
              <w:rPr>
                <w:rStyle w:val="Questionlabel"/>
                <w:b w:val="0"/>
                <w:bCs w:val="0"/>
                <w:sz w:val="20"/>
              </w:rPr>
            </w:pPr>
          </w:p>
          <w:p w14:paraId="685BD01F" w14:textId="121DE36A" w:rsidR="006D721C" w:rsidRPr="00F54B47" w:rsidRDefault="006D721C" w:rsidP="006D721C">
            <w:pPr>
              <w:spacing w:after="0"/>
              <w:jc w:val="both"/>
              <w:rPr>
                <w:rStyle w:val="Questionlabel"/>
                <w:b w:val="0"/>
                <w:bCs w:val="0"/>
                <w:sz w:val="20"/>
              </w:rPr>
            </w:pPr>
            <w:r w:rsidRPr="00F54B47">
              <w:rPr>
                <w:rStyle w:val="Questionlabel"/>
                <w:b w:val="0"/>
                <w:bCs w:val="0"/>
                <w:sz w:val="20"/>
              </w:rPr>
              <w:t xml:space="preserve">Completed applications should be submitted to the Office of Youth Affairs by 11:59pm </w:t>
            </w:r>
            <w:r>
              <w:rPr>
                <w:rStyle w:val="Questionlabel"/>
                <w:b w:val="0"/>
                <w:bCs w:val="0"/>
                <w:sz w:val="20"/>
              </w:rPr>
              <w:t xml:space="preserve">on </w:t>
            </w:r>
            <w:r w:rsidR="00837BB2">
              <w:rPr>
                <w:rStyle w:val="Questionlabel"/>
                <w:b w:val="0"/>
                <w:bCs w:val="0"/>
                <w:sz w:val="20"/>
              </w:rPr>
              <w:t>18 October 2026</w:t>
            </w:r>
            <w:r w:rsidRPr="00F54B47">
              <w:rPr>
                <w:rStyle w:val="Questionlabel"/>
                <w:b w:val="0"/>
                <w:bCs w:val="0"/>
                <w:sz w:val="20"/>
              </w:rPr>
              <w:t xml:space="preserve"> via: </w:t>
            </w:r>
          </w:p>
          <w:p w14:paraId="254C24B8" w14:textId="4005C9C0" w:rsidR="006D721C" w:rsidRPr="00F54B47" w:rsidRDefault="006D721C" w:rsidP="006D721C">
            <w:pPr>
              <w:pStyle w:val="ListParagraph"/>
              <w:numPr>
                <w:ilvl w:val="0"/>
                <w:numId w:val="45"/>
              </w:numPr>
              <w:spacing w:after="0"/>
              <w:ind w:left="644"/>
              <w:jc w:val="both"/>
              <w:rPr>
                <w:rStyle w:val="Questionlabel"/>
                <w:b w:val="0"/>
                <w:bCs w:val="0"/>
                <w:sz w:val="20"/>
              </w:rPr>
            </w:pPr>
            <w:r w:rsidRPr="00F54B47">
              <w:rPr>
                <w:rStyle w:val="Questionlabel"/>
                <w:b w:val="0"/>
                <w:bCs w:val="0"/>
                <w:i/>
                <w:sz w:val="20"/>
              </w:rPr>
              <w:t>Email</w:t>
            </w:r>
            <w:r w:rsidRPr="00F54B47">
              <w:rPr>
                <w:rStyle w:val="Questionlabel"/>
                <w:b w:val="0"/>
                <w:bCs w:val="0"/>
                <w:sz w:val="20"/>
              </w:rPr>
              <w:t xml:space="preserve">: </w:t>
            </w:r>
            <w:hyperlink r:id="rId21" w:history="1">
              <w:r w:rsidRPr="00097122">
                <w:rPr>
                  <w:rStyle w:val="Hyperlink"/>
                  <w:sz w:val="20"/>
                </w:rPr>
                <w:t>dpsc.oya@nt.gov.au</w:t>
              </w:r>
            </w:hyperlink>
            <w:r>
              <w:rPr>
                <w:sz w:val="20"/>
              </w:rPr>
              <w:t xml:space="preserve"> </w:t>
            </w:r>
            <w:r w:rsidRPr="00F54B47">
              <w:rPr>
                <w:rStyle w:val="Questionlabel"/>
                <w:b w:val="0"/>
                <w:bCs w:val="0"/>
                <w:sz w:val="20"/>
              </w:rPr>
              <w:t xml:space="preserve">   </w:t>
            </w:r>
            <w:r w:rsidRPr="00F54B47">
              <w:rPr>
                <w:rStyle w:val="Questionlabel"/>
                <w:b w:val="0"/>
                <w:bCs w:val="0"/>
                <w:sz w:val="20"/>
              </w:rPr>
              <w:tab/>
            </w:r>
          </w:p>
          <w:p w14:paraId="752974C4" w14:textId="2B451682" w:rsidR="006D721C" w:rsidRPr="00F54B47" w:rsidRDefault="006D721C" w:rsidP="006D721C">
            <w:pPr>
              <w:pStyle w:val="ListParagraph"/>
              <w:numPr>
                <w:ilvl w:val="0"/>
                <w:numId w:val="45"/>
              </w:numPr>
              <w:spacing w:after="0"/>
              <w:ind w:left="644"/>
              <w:jc w:val="both"/>
              <w:rPr>
                <w:rStyle w:val="Questionlabel"/>
                <w:b w:val="0"/>
                <w:bCs w:val="0"/>
                <w:sz w:val="20"/>
              </w:rPr>
            </w:pPr>
            <w:r w:rsidRPr="00F54B47">
              <w:rPr>
                <w:rStyle w:val="Questionlabel"/>
                <w:b w:val="0"/>
                <w:bCs w:val="0"/>
                <w:i/>
                <w:sz w:val="20"/>
              </w:rPr>
              <w:t>Post</w:t>
            </w:r>
            <w:r w:rsidRPr="00F54B47">
              <w:rPr>
                <w:rStyle w:val="Questionlabel"/>
                <w:b w:val="0"/>
                <w:bCs w:val="0"/>
                <w:sz w:val="20"/>
              </w:rPr>
              <w:t xml:space="preserve">: NT Youth </w:t>
            </w:r>
            <w:r w:rsidR="008648C5">
              <w:rPr>
                <w:rStyle w:val="Questionlabel"/>
                <w:b w:val="0"/>
                <w:bCs w:val="0"/>
                <w:sz w:val="20"/>
              </w:rPr>
              <w:t>Round Table</w:t>
            </w:r>
            <w:r w:rsidRPr="00F54B47">
              <w:rPr>
                <w:rStyle w:val="Questionlabel"/>
                <w:b w:val="0"/>
                <w:bCs w:val="0"/>
                <w:sz w:val="20"/>
              </w:rPr>
              <w:t xml:space="preserve"> Coordinator, Office of Youth Affairs, Department of People, Sport and Culture, </w:t>
            </w:r>
            <w:r>
              <w:rPr>
                <w:rStyle w:val="Questionlabel"/>
                <w:b w:val="0"/>
                <w:bCs w:val="0"/>
                <w:sz w:val="20"/>
              </w:rPr>
              <w:t>G</w:t>
            </w:r>
            <w:r w:rsidRPr="00F54B47">
              <w:rPr>
                <w:rStyle w:val="Questionlabel"/>
                <w:b w:val="0"/>
                <w:bCs w:val="0"/>
                <w:sz w:val="20"/>
              </w:rPr>
              <w:t>PO Box 3</w:t>
            </w:r>
            <w:r>
              <w:rPr>
                <w:rStyle w:val="Questionlabel"/>
                <w:b w:val="0"/>
                <w:bCs w:val="0"/>
                <w:sz w:val="20"/>
              </w:rPr>
              <w:t>970</w:t>
            </w:r>
            <w:r w:rsidRPr="00F54B47">
              <w:rPr>
                <w:rStyle w:val="Questionlabel"/>
                <w:b w:val="0"/>
                <w:bCs w:val="0"/>
                <w:sz w:val="20"/>
              </w:rPr>
              <w:t xml:space="preserve">, </w:t>
            </w:r>
            <w:r>
              <w:rPr>
                <w:rStyle w:val="Questionlabel"/>
                <w:b w:val="0"/>
                <w:bCs w:val="0"/>
                <w:sz w:val="20"/>
              </w:rPr>
              <w:t>Darwin NT 0801.</w:t>
            </w:r>
          </w:p>
          <w:p w14:paraId="52717FCF" w14:textId="1ADF24C5" w:rsidR="006D721C" w:rsidRPr="00B0296D" w:rsidRDefault="006D721C" w:rsidP="006D721C">
            <w:pPr>
              <w:pStyle w:val="ListParagraph"/>
              <w:numPr>
                <w:ilvl w:val="0"/>
                <w:numId w:val="45"/>
              </w:numPr>
              <w:spacing w:after="0"/>
              <w:ind w:left="644"/>
              <w:jc w:val="both"/>
              <w:rPr>
                <w:rStyle w:val="Questionlabel"/>
                <w:b w:val="0"/>
              </w:rPr>
            </w:pPr>
            <w:r w:rsidRPr="00F54B47">
              <w:rPr>
                <w:rStyle w:val="Questionlabel"/>
                <w:b w:val="0"/>
                <w:bCs w:val="0"/>
                <w:i/>
                <w:sz w:val="20"/>
              </w:rPr>
              <w:t>Hand Delivery:</w:t>
            </w:r>
            <w:r w:rsidRPr="00F54B47">
              <w:rPr>
                <w:rStyle w:val="Questionlabel"/>
                <w:b w:val="0"/>
                <w:bCs w:val="0"/>
                <w:sz w:val="20"/>
              </w:rPr>
              <w:t xml:space="preserve"> NT Youth </w:t>
            </w:r>
            <w:r w:rsidR="008648C5">
              <w:rPr>
                <w:rStyle w:val="Questionlabel"/>
                <w:b w:val="0"/>
                <w:bCs w:val="0"/>
                <w:sz w:val="20"/>
              </w:rPr>
              <w:t>Round Table</w:t>
            </w:r>
            <w:r w:rsidRPr="00F54B47">
              <w:rPr>
                <w:rStyle w:val="Questionlabel"/>
                <w:b w:val="0"/>
                <w:bCs w:val="0"/>
                <w:sz w:val="20"/>
              </w:rPr>
              <w:t xml:space="preserve"> Coordinator, Office of Youth Affairs, Department of People, Sport and Culture, Level 1, Building JHV2, Jape Homemaker Village, 356 Bagot Road, Millner NT 0810.</w:t>
            </w:r>
          </w:p>
        </w:tc>
      </w:tr>
      <w:bookmarkEnd w:id="0"/>
    </w:tbl>
    <w:p w14:paraId="4A07B9EF" w14:textId="77777777" w:rsidR="00266CBE" w:rsidRDefault="00266CBE" w:rsidP="00266CBE">
      <w:pPr>
        <w:jc w:val="both"/>
        <w:rPr>
          <w:iCs/>
          <w:sz w:val="21"/>
          <w:szCs w:val="21"/>
        </w:rPr>
      </w:pPr>
    </w:p>
    <w:sectPr w:rsidR="00266CBE" w:rsidSect="00057949">
      <w:footerReference w:type="default" r:id="rId22"/>
      <w:headerReference w:type="first" r:id="rId23"/>
      <w:pgSz w:w="11906" w:h="16838" w:code="9"/>
      <w:pgMar w:top="794" w:right="794" w:bottom="794" w:left="79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34361" w14:textId="77777777" w:rsidR="0041395A" w:rsidRDefault="0041395A">
      <w:r>
        <w:separator/>
      </w:r>
    </w:p>
  </w:endnote>
  <w:endnote w:type="continuationSeparator" w:id="0">
    <w:p w14:paraId="07853D87" w14:textId="77777777" w:rsidR="0041395A" w:rsidRDefault="0041395A">
      <w:r>
        <w:continuationSeparator/>
      </w:r>
    </w:p>
  </w:endnote>
  <w:endnote w:type="continuationNotice" w:id="1">
    <w:p w14:paraId="20117203" w14:textId="77777777" w:rsidR="0041395A" w:rsidRDefault="0041395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325129"/>
      <w:docPartObj>
        <w:docPartGallery w:val="Page Numbers (Bottom of Page)"/>
        <w:docPartUnique/>
      </w:docPartObj>
    </w:sdtPr>
    <w:sdtContent>
      <w:sdt>
        <w:sdtPr>
          <w:id w:val="34003993"/>
          <w:docPartObj>
            <w:docPartGallery w:val="Page Numbers (Top of Page)"/>
            <w:docPartUnique/>
          </w:docPartObj>
        </w:sdtPr>
        <w:sdtContent>
          <w:p w14:paraId="0DE80CB6" w14:textId="77777777" w:rsidR="004E7885" w:rsidRDefault="004E7885" w:rsidP="004E7885">
            <w:r w:rsidRPr="004E7885">
              <w:rPr>
                <w:rStyle w:val="PageNumber"/>
              </w:rPr>
              <w:t xml:space="preserve">Page </w:t>
            </w:r>
            <w:r w:rsidRPr="004E7885">
              <w:rPr>
                <w:rStyle w:val="PageNumber"/>
              </w:rPr>
              <w:fldChar w:fldCharType="begin"/>
            </w:r>
            <w:r w:rsidRPr="004E7885">
              <w:rPr>
                <w:rStyle w:val="PageNumber"/>
              </w:rPr>
              <w:instrText xml:space="preserve"> PAGE </w:instrText>
            </w:r>
            <w:r w:rsidRPr="004E7885">
              <w:rPr>
                <w:rStyle w:val="PageNumber"/>
              </w:rPr>
              <w:fldChar w:fldCharType="separate"/>
            </w:r>
            <w:r>
              <w:rPr>
                <w:rStyle w:val="PageNumber"/>
                <w:noProof/>
              </w:rPr>
              <w:t>3</w:t>
            </w:r>
            <w:r w:rsidRPr="004E7885">
              <w:rPr>
                <w:rStyle w:val="PageNumber"/>
              </w:rPr>
              <w:fldChar w:fldCharType="end"/>
            </w:r>
            <w:r w:rsidRPr="004E7885">
              <w:rPr>
                <w:rStyle w:val="PageNumber"/>
              </w:rPr>
              <w:t xml:space="preserve"> of </w:t>
            </w:r>
            <w:r w:rsidRPr="004E7885">
              <w:rPr>
                <w:rStyle w:val="PageNumber"/>
              </w:rPr>
              <w:fldChar w:fldCharType="begin"/>
            </w:r>
            <w:r w:rsidRPr="004E7885">
              <w:rPr>
                <w:rStyle w:val="PageNumber"/>
              </w:rPr>
              <w:instrText xml:space="preserve"> NUMPAGES  </w:instrText>
            </w:r>
            <w:r w:rsidRPr="004E7885">
              <w:rPr>
                <w:rStyle w:val="PageNumber"/>
              </w:rPr>
              <w:fldChar w:fldCharType="separate"/>
            </w:r>
            <w:r w:rsidR="00E45536">
              <w:rPr>
                <w:rStyle w:val="PageNumber"/>
                <w:noProof/>
              </w:rPr>
              <w:t>4</w:t>
            </w:r>
            <w:r w:rsidRPr="004E7885">
              <w:rPr>
                <w:rStyle w:val="PageNumbe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5C32E" w14:textId="77777777" w:rsidR="00964B22" w:rsidRPr="00F538BD" w:rsidRDefault="004E7885" w:rsidP="004E7885">
    <w:pPr>
      <w:spacing w:after="0"/>
      <w:jc w:val="right"/>
      <w:rPr>
        <w:sz w:val="6"/>
        <w:szCs w:val="6"/>
      </w:rPr>
    </w:pPr>
    <w:r w:rsidRPr="001852AF">
      <w:rPr>
        <w:noProof/>
        <w:lang w:eastAsia="en-AU"/>
      </w:rPr>
      <w:drawing>
        <wp:inline distT="0" distB="0" distL="0" distR="0" wp14:anchorId="0CCD0D56" wp14:editId="31856380">
          <wp:extent cx="1572479" cy="561600"/>
          <wp:effectExtent l="0" t="0" r="8890" b="0"/>
          <wp:docPr id="1393677347" name="Picture 1393677347"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2629" w14:textId="77777777" w:rsidR="009B7C35" w:rsidRPr="00A50829" w:rsidRDefault="009B7C35" w:rsidP="002C6C39">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A50829" w:rsidRPr="00132658" w14:paraId="440A4621" w14:textId="77777777" w:rsidTr="00AD224A">
      <w:trPr>
        <w:cantSplit/>
        <w:trHeight w:hRule="exact" w:val="850"/>
        <w:tblHeader/>
      </w:trPr>
      <w:tc>
        <w:tcPr>
          <w:tcW w:w="10318" w:type="dxa"/>
          <w:vAlign w:val="bottom"/>
        </w:tcPr>
        <w:p w14:paraId="2585B32F" w14:textId="05B778CA" w:rsidR="00A50829" w:rsidRDefault="00A50829" w:rsidP="00A50829">
          <w:pPr>
            <w:spacing w:after="0"/>
            <w:rPr>
              <w:rStyle w:val="PageNumber"/>
              <w:b/>
            </w:rPr>
          </w:pPr>
          <w:r>
            <w:rPr>
              <w:rStyle w:val="PageNumber"/>
            </w:rPr>
            <w:t xml:space="preserve">Department of </w:t>
          </w:r>
          <w:sdt>
            <w:sdtPr>
              <w:rPr>
                <w:rStyle w:val="PageNumber"/>
                <w:b/>
              </w:rPr>
              <w:alias w:val="Company"/>
              <w:tag w:val=""/>
              <w:id w:val="-1550452142"/>
              <w:placeholder>
                <w:docPart w:val="2F656C5345C14949AF6CE84F0216F6B7"/>
              </w:placeholder>
              <w:dataBinding w:prefixMappings="xmlns:ns0='http://schemas.openxmlformats.org/officeDocument/2006/extended-properties' " w:xpath="/ns0:Properties[1]/ns0:Company[1]" w:storeItemID="{6668398D-A668-4E3E-A5EB-62B293D839F1}"/>
              <w:text w:multiLine="1"/>
            </w:sdtPr>
            <w:sdtContent>
              <w:r w:rsidR="00266CBE">
                <w:rPr>
                  <w:rStyle w:val="PageNumber"/>
                  <w:b/>
                </w:rPr>
                <w:t>People, Sport and Culture</w:t>
              </w:r>
            </w:sdtContent>
          </w:sdt>
          <w:r w:rsidRPr="00CE6614">
            <w:rPr>
              <w:rStyle w:val="PageNumber"/>
            </w:rPr>
            <w:t xml:space="preserve"> </w:t>
          </w:r>
          <w:r w:rsidR="00266CBE">
            <w:rPr>
              <w:rStyle w:val="PageNumber"/>
            </w:rPr>
            <w:t>–</w:t>
          </w:r>
          <w:r w:rsidRPr="00CE6614">
            <w:rPr>
              <w:rStyle w:val="PageNumber"/>
            </w:rPr>
            <w:t xml:space="preserve"> </w:t>
          </w:r>
          <w:r w:rsidR="00266CBE">
            <w:rPr>
              <w:rStyle w:val="PageNumber"/>
            </w:rPr>
            <w:t>Office of Youth Affairs</w:t>
          </w:r>
        </w:p>
        <w:p w14:paraId="6909C52B" w14:textId="7B47AC98" w:rsidR="00266CBE" w:rsidRDefault="00000000" w:rsidP="00266CBE">
          <w:pPr>
            <w:spacing w:after="0"/>
            <w:rPr>
              <w:rStyle w:val="PageNumber"/>
            </w:rPr>
          </w:pPr>
          <w:sdt>
            <w:sdtPr>
              <w:rPr>
                <w:rStyle w:val="PageNumber"/>
              </w:rPr>
              <w:alias w:val="Date"/>
              <w:tag w:val=""/>
              <w:id w:val="1578473972"/>
              <w:placeholder>
                <w:docPart w:val="2D3A5AA1DF8C4308A322EC7845F76CA4"/>
              </w:placeholder>
              <w:dataBinding w:prefixMappings="xmlns:ns0='http://schemas.microsoft.com/office/2006/coverPageProps' " w:xpath="/ns0:CoverPageProperties[1]/ns0:PublishDate[1]" w:storeItemID="{55AF091B-3C7A-41E3-B477-F2FDAA23CFDA}"/>
              <w15:color w:val="000000"/>
              <w:date w:fullDate="2026-09-11T00:00:00Z">
                <w:dateFormat w:val="d MMMM yyyy"/>
                <w:lid w:val="en-AU"/>
                <w:storeMappedDataAs w:val="dateTime"/>
                <w:calendar w:val="gregorian"/>
              </w:date>
            </w:sdtPr>
            <w:sdtContent>
              <w:r w:rsidR="00837BB2">
                <w:rPr>
                  <w:rStyle w:val="PageNumber"/>
                </w:rPr>
                <w:t>11 September 2026</w:t>
              </w:r>
            </w:sdtContent>
          </w:sdt>
          <w:r w:rsidR="00A50829" w:rsidRPr="00CE6614">
            <w:rPr>
              <w:rStyle w:val="PageNumber"/>
            </w:rPr>
            <w:t xml:space="preserve"> </w:t>
          </w:r>
        </w:p>
        <w:p w14:paraId="1C820BC5" w14:textId="149D13B5" w:rsidR="00A50829" w:rsidRPr="00AC4488" w:rsidRDefault="00A50829" w:rsidP="00266CBE">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15DB4">
            <w:rPr>
              <w:rStyle w:val="PageNumber"/>
              <w:noProof/>
            </w:rPr>
            <w:t>4</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15DB4">
            <w:rPr>
              <w:rStyle w:val="PageNumber"/>
              <w:noProof/>
            </w:rPr>
            <w:t>4</w:t>
          </w:r>
          <w:r w:rsidRPr="00AC4488">
            <w:rPr>
              <w:rStyle w:val="PageNumber"/>
            </w:rPr>
            <w:fldChar w:fldCharType="end"/>
          </w:r>
        </w:p>
      </w:tc>
    </w:tr>
  </w:tbl>
  <w:p w14:paraId="5931375A" w14:textId="77777777" w:rsidR="00417E19" w:rsidRDefault="00417E19" w:rsidP="00AD1B26">
    <w:pPr>
      <w:pStyle w:val="Hidden"/>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C0BE0" w14:textId="77777777" w:rsidR="0041395A" w:rsidRDefault="0041395A">
      <w:r>
        <w:separator/>
      </w:r>
    </w:p>
  </w:footnote>
  <w:footnote w:type="continuationSeparator" w:id="0">
    <w:p w14:paraId="3C4A26CE" w14:textId="77777777" w:rsidR="0041395A" w:rsidRDefault="0041395A">
      <w:r>
        <w:continuationSeparator/>
      </w:r>
    </w:p>
  </w:footnote>
  <w:footnote w:type="continuationNotice" w:id="1">
    <w:p w14:paraId="666A8356" w14:textId="77777777" w:rsidR="0041395A" w:rsidRDefault="0041395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E40D" w14:textId="3750AB5D" w:rsidR="00964B22" w:rsidRPr="008E0345" w:rsidRDefault="00000000" w:rsidP="005A5A44">
    <w:pPr>
      <w:pStyle w:val="Header"/>
    </w:pPr>
    <w:sdt>
      <w:sdtPr>
        <w:alias w:val="Title"/>
        <w:tag w:val=""/>
        <w:id w:val="-477918894"/>
        <w:placeholder>
          <w:docPart w:val="BC704FAEA0C64A46A814944EC49B41C6"/>
        </w:placeholder>
        <w:dataBinding w:prefixMappings="xmlns:ns0='http://purl.org/dc/elements/1.1/' xmlns:ns1='http://schemas.openxmlformats.org/package/2006/metadata/core-properties' " w:xpath="/ns1:coreProperties[1]/ns0:title[1]" w:storeItemID="{6C3C8BC8-F283-45AE-878A-BAB7291924A1}"/>
        <w:text/>
      </w:sdtPr>
      <w:sdtContent>
        <w:r w:rsidR="00781223">
          <w:t>Northern Territory Youth Round Table 2027 Application Form</w:t>
        </w:r>
      </w:sdtContent>
    </w:sdt>
    <w:r w:rsidR="00266CBE">
      <w:t xml:space="preserve"> </w:t>
    </w:r>
    <w:r w:rsidR="00415727">
      <w:t xml:space="preserve">2026 </w:t>
    </w:r>
    <w:r w:rsidR="00266CBE">
      <w:t>– 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93DF" w14:textId="77777777" w:rsidR="004B7373" w:rsidRPr="00BD0F38" w:rsidRDefault="00DD64C2" w:rsidP="00A32EFF">
    <w:pPr>
      <w:tabs>
        <w:tab w:val="right" w:pos="10318"/>
      </w:tabs>
    </w:pPr>
    <w:r w:rsidRPr="00BD0F38">
      <w:rPr>
        <w:noProof/>
        <w:lang w:eastAsia="en-AU"/>
      </w:rPr>
      <w:drawing>
        <wp:anchor distT="0" distB="0" distL="0" distR="0" simplePos="0" relativeHeight="251659264" behindDoc="0" locked="0" layoutInCell="1" allowOverlap="1" wp14:anchorId="634F8E5B" wp14:editId="56650838">
          <wp:simplePos x="0" y="0"/>
          <wp:positionH relativeFrom="page">
            <wp:posOffset>0</wp:posOffset>
          </wp:positionH>
          <wp:positionV relativeFrom="page">
            <wp:posOffset>3597910</wp:posOffset>
          </wp:positionV>
          <wp:extent cx="7545705" cy="5030470"/>
          <wp:effectExtent l="0" t="0" r="0" b="0"/>
          <wp:wrapTopAndBottom/>
          <wp:docPr id="41989078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755922" name="image4.png"/>
                  <pic:cNvPicPr/>
                </pic:nvPicPr>
                <pic:blipFill>
                  <a:blip r:embed="rId1">
                    <a:extLst>
                      <a:ext uri="{28A0092B-C50C-407E-A947-70E740481C1C}">
                        <a14:useLocalDpi xmlns:a14="http://schemas.microsoft.com/office/drawing/2010/main" val="0"/>
                      </a:ext>
                    </a:extLst>
                  </a:blip>
                  <a:stretch>
                    <a:fillRect/>
                  </a:stretch>
                </pic:blipFill>
                <pic:spPr>
                  <a:xfrm>
                    <a:off x="0" y="0"/>
                    <a:ext cx="7545705" cy="50304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130893165"/>
      <w:placeholder>
        <w:docPart w:val="E4296A6F337D476A9D6DDA0AEC1F7DD6"/>
      </w:placeholder>
      <w:dataBinding w:prefixMappings="xmlns:ns0='http://purl.org/dc/elements/1.1/' xmlns:ns1='http://schemas.openxmlformats.org/package/2006/metadata/core-properties' " w:xpath="/ns1:coreProperties[1]/ns0:title[1]" w:storeItemID="{6C3C8BC8-F283-45AE-878A-BAB7291924A1}"/>
      <w:text/>
    </w:sdtPr>
    <w:sdtContent>
      <w:p w14:paraId="4744D1EF" w14:textId="487F2CCF" w:rsidR="00983000" w:rsidRPr="00964B22" w:rsidRDefault="00781223" w:rsidP="008E0345">
        <w:pPr>
          <w:pStyle w:val="Header"/>
          <w:rPr>
            <w:b/>
          </w:rPr>
        </w:pPr>
        <w:r>
          <w:t>Northern Territory Youth Round Table 2027 Application Form</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68C"/>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 w15:restartNumberingAfterBreak="0">
    <w:nsid w:val="06DC644B"/>
    <w:multiLevelType w:val="hybridMultilevel"/>
    <w:tmpl w:val="C1B60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C6DBF"/>
    <w:multiLevelType w:val="hybridMultilevel"/>
    <w:tmpl w:val="E5B271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3D2B29"/>
    <w:multiLevelType w:val="hybridMultilevel"/>
    <w:tmpl w:val="ED206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552145"/>
    <w:multiLevelType w:val="multilevel"/>
    <w:tmpl w:val="E94CBA1E"/>
    <w:lvl w:ilvl="0">
      <w:start w:val="1"/>
      <w:numFmt w:val="bullet"/>
      <w:lvlText w:val=""/>
      <w:lvlJc w:val="left"/>
      <w:pPr>
        <w:tabs>
          <w:tab w:val="num" w:pos="720"/>
        </w:tabs>
        <w:ind w:left="720" w:hanging="360"/>
      </w:pPr>
      <w:rPr>
        <w:rFonts w:ascii="Symbol" w:hAnsi="Symbol" w:hint="default"/>
        <w:sz w:val="20"/>
      </w:rPr>
    </w:lvl>
    <w:lvl w:ilvl="1">
      <w:start w:val="2025"/>
      <w:numFmt w:val="bullet"/>
      <w:lvlText w:val="-"/>
      <w:lvlJc w:val="left"/>
      <w:pPr>
        <w:ind w:left="1440" w:hanging="360"/>
      </w:pPr>
      <w:rPr>
        <w:rFonts w:ascii="Lato" w:eastAsia="Calibri" w:hAnsi="La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245D0"/>
    <w:multiLevelType w:val="multilevel"/>
    <w:tmpl w:val="0C78A7AC"/>
    <w:name w:val="NTG Table Bullet List322"/>
    <w:numStyleLink w:val="Tablebulletlist"/>
  </w:abstractNum>
  <w:abstractNum w:abstractNumId="6" w15:restartNumberingAfterBreak="0">
    <w:nsid w:val="0BF725AC"/>
    <w:multiLevelType w:val="hybridMultilevel"/>
    <w:tmpl w:val="FD1CD7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C21721C"/>
    <w:multiLevelType w:val="hybridMultilevel"/>
    <w:tmpl w:val="787A6E5C"/>
    <w:lvl w:ilvl="0" w:tplc="0C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F195B3C"/>
    <w:multiLevelType w:val="multilevel"/>
    <w:tmpl w:val="3928FD02"/>
    <w:name w:val="NTG Table Bullet List3322222"/>
    <w:numStyleLink w:val="Bulletlist"/>
  </w:abstractNum>
  <w:abstractNum w:abstractNumId="9" w15:restartNumberingAfterBreak="0">
    <w:nsid w:val="0F7A7A0C"/>
    <w:multiLevelType w:val="hybridMultilevel"/>
    <w:tmpl w:val="F7308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0244A1"/>
    <w:multiLevelType w:val="multilevel"/>
    <w:tmpl w:val="0C78A7AC"/>
    <w:name w:val="NTG Table Bullet List332"/>
    <w:numStyleLink w:val="Tablebulletlist"/>
  </w:abstractNum>
  <w:abstractNum w:abstractNumId="11" w15:restartNumberingAfterBreak="0">
    <w:nsid w:val="1012237B"/>
    <w:multiLevelType w:val="multilevel"/>
    <w:tmpl w:val="0C78A7AC"/>
    <w:name w:val="NTG Table Bullet List32"/>
    <w:numStyleLink w:val="Tablebulletlist"/>
  </w:abstractNum>
  <w:abstractNum w:abstractNumId="12" w15:restartNumberingAfterBreak="0">
    <w:nsid w:val="15E93577"/>
    <w:multiLevelType w:val="multilevel"/>
    <w:tmpl w:val="4E6AC8F6"/>
    <w:name w:val="NTG Table Bullet List33222222"/>
    <w:numStyleLink w:val="Numberlist"/>
  </w:abstractNum>
  <w:abstractNum w:abstractNumId="13" w15:restartNumberingAfterBreak="0">
    <w:nsid w:val="163515A8"/>
    <w:multiLevelType w:val="hybridMultilevel"/>
    <w:tmpl w:val="0A14065E"/>
    <w:lvl w:ilvl="0" w:tplc="14FA3692">
      <w:start w:val="1"/>
      <w:numFmt w:val="bullet"/>
      <w:lvlText w:val="o"/>
      <w:lvlJc w:val="left"/>
      <w:pPr>
        <w:ind w:left="1077" w:hanging="357"/>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4A4348"/>
    <w:multiLevelType w:val="hybridMultilevel"/>
    <w:tmpl w:val="A8043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D26C06"/>
    <w:multiLevelType w:val="multilevel"/>
    <w:tmpl w:val="3E5E177A"/>
    <w:name w:val="NTG Table Bullet List33222222222222222"/>
    <w:numStyleLink w:val="Tablenumberlist"/>
  </w:abstractNum>
  <w:abstractNum w:abstractNumId="16" w15:restartNumberingAfterBreak="0">
    <w:nsid w:val="19533A06"/>
    <w:multiLevelType w:val="multilevel"/>
    <w:tmpl w:val="3928FD02"/>
    <w:name w:val="NTG Table Bullet List3222"/>
    <w:numStyleLink w:val="Bulletlist"/>
  </w:abstractNum>
  <w:abstractNum w:abstractNumId="17" w15:restartNumberingAfterBreak="0">
    <w:nsid w:val="19A80323"/>
    <w:multiLevelType w:val="hybridMultilevel"/>
    <w:tmpl w:val="EF4A8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9" w15:restartNumberingAfterBreak="0">
    <w:nsid w:val="1B26429D"/>
    <w:multiLevelType w:val="multilevel"/>
    <w:tmpl w:val="3E5E177A"/>
    <w:name w:val="NTG Table Bullet List33222222222"/>
    <w:numStyleLink w:val="Tablenumberlist"/>
  </w:abstractNum>
  <w:abstractNum w:abstractNumId="20" w15:restartNumberingAfterBreak="0">
    <w:nsid w:val="1B803779"/>
    <w:multiLevelType w:val="hybridMultilevel"/>
    <w:tmpl w:val="C2D61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B86276C"/>
    <w:multiLevelType w:val="multilevel"/>
    <w:tmpl w:val="3928FD02"/>
    <w:name w:val="NTG Table Bullet List32223"/>
    <w:numStyleLink w:val="Bulletlist"/>
  </w:abstractNum>
  <w:abstractNum w:abstractNumId="22" w15:restartNumberingAfterBreak="0">
    <w:nsid w:val="1D0744AE"/>
    <w:multiLevelType w:val="multilevel"/>
    <w:tmpl w:val="3E5E177A"/>
    <w:name w:val="NTG Table Bullet List3222322"/>
    <w:numStyleLink w:val="Tablenumberlist"/>
  </w:abstractNum>
  <w:abstractNum w:abstractNumId="23" w15:restartNumberingAfterBreak="0">
    <w:nsid w:val="1EF00CF1"/>
    <w:multiLevelType w:val="hybridMultilevel"/>
    <w:tmpl w:val="037E705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5" w15:restartNumberingAfterBreak="0">
    <w:nsid w:val="272E3F76"/>
    <w:multiLevelType w:val="multilevel"/>
    <w:tmpl w:val="3E5E177A"/>
    <w:name w:val="NTG Table Bullet List3322"/>
    <w:numStyleLink w:val="Tablenumberlist"/>
  </w:abstractNum>
  <w:abstractNum w:abstractNumId="26" w15:restartNumberingAfterBreak="0">
    <w:nsid w:val="27CE4608"/>
    <w:multiLevelType w:val="multilevel"/>
    <w:tmpl w:val="3E5E177A"/>
    <w:name w:val="NTG Table Bullet List33222"/>
    <w:numStyleLink w:val="Tablenumberlist"/>
  </w:abstractNum>
  <w:abstractNum w:abstractNumId="27" w15:restartNumberingAfterBreak="0">
    <w:nsid w:val="27D83E4D"/>
    <w:multiLevelType w:val="multilevel"/>
    <w:tmpl w:val="3928FD02"/>
    <w:numStyleLink w:val="Bulletlist"/>
  </w:abstractNum>
  <w:abstractNum w:abstractNumId="28" w15:restartNumberingAfterBreak="0">
    <w:nsid w:val="2A1520E7"/>
    <w:multiLevelType w:val="multilevel"/>
    <w:tmpl w:val="4E6AC8F6"/>
    <w:numStyleLink w:val="Numberlist"/>
  </w:abstractNum>
  <w:abstractNum w:abstractNumId="2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30" w15:restartNumberingAfterBreak="0">
    <w:nsid w:val="2D9612F8"/>
    <w:multiLevelType w:val="hybridMultilevel"/>
    <w:tmpl w:val="1144D092"/>
    <w:lvl w:ilvl="0" w:tplc="0C090001">
      <w:start w:val="1"/>
      <w:numFmt w:val="bullet"/>
      <w:lvlText w:val=""/>
      <w:lvlJc w:val="left"/>
      <w:pPr>
        <w:ind w:left="720" w:hanging="360"/>
      </w:pPr>
      <w:rPr>
        <w:rFonts w:ascii="Symbol" w:hAnsi="Symbol" w:hint="default"/>
      </w:rPr>
    </w:lvl>
    <w:lvl w:ilvl="1" w:tplc="14FA3692">
      <w:start w:val="1"/>
      <w:numFmt w:val="bullet"/>
      <w:lvlText w:val="o"/>
      <w:lvlJc w:val="left"/>
      <w:pPr>
        <w:ind w:left="1077" w:hanging="35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E693641"/>
    <w:multiLevelType w:val="multilevel"/>
    <w:tmpl w:val="3E5E177A"/>
    <w:name w:val="NTG Table Bullet List33"/>
    <w:numStyleLink w:val="Tablenumberlist"/>
  </w:abstractNum>
  <w:abstractNum w:abstractNumId="32" w15:restartNumberingAfterBreak="0">
    <w:nsid w:val="2EF077BC"/>
    <w:multiLevelType w:val="multilevel"/>
    <w:tmpl w:val="0C78A7AC"/>
    <w:name w:val="NTG Table Bullet List33222222222222222222"/>
    <w:numStyleLink w:val="Tablebulletlist"/>
  </w:abstractNum>
  <w:abstractNum w:abstractNumId="33" w15:restartNumberingAfterBreak="0">
    <w:nsid w:val="32CB5662"/>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4" w15:restartNumberingAfterBreak="0">
    <w:nsid w:val="32DF44DA"/>
    <w:multiLevelType w:val="multilevel"/>
    <w:tmpl w:val="3E5E177A"/>
    <w:name w:val="NTG Table Bullet List3222323"/>
    <w:numStyleLink w:val="Tablenumberlist"/>
  </w:abstractNum>
  <w:abstractNum w:abstractNumId="35"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6" w15:restartNumberingAfterBreak="0">
    <w:nsid w:val="377C426F"/>
    <w:multiLevelType w:val="multilevel"/>
    <w:tmpl w:val="FD1CD746"/>
    <w:styleLink w:val="Numberedli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89457ED"/>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8" w15:restartNumberingAfterBreak="0">
    <w:nsid w:val="39390CDE"/>
    <w:multiLevelType w:val="multilevel"/>
    <w:tmpl w:val="A9129B74"/>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9" w15:restartNumberingAfterBreak="0">
    <w:nsid w:val="3BE61945"/>
    <w:multiLevelType w:val="multilevel"/>
    <w:tmpl w:val="3928FD02"/>
    <w:name w:val="NTG Table Bullet List332222222222222222"/>
    <w:numStyleLink w:val="Bulletlist"/>
  </w:abstractNum>
  <w:abstractNum w:abstractNumId="40" w15:restartNumberingAfterBreak="0">
    <w:nsid w:val="3DFF2367"/>
    <w:multiLevelType w:val="hybridMultilevel"/>
    <w:tmpl w:val="A89E3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00676E3"/>
    <w:multiLevelType w:val="multilevel"/>
    <w:tmpl w:val="FD1CD746"/>
    <w:numStyleLink w:val="Numberedlist"/>
  </w:abstractNum>
  <w:abstractNum w:abstractNumId="42" w15:restartNumberingAfterBreak="0">
    <w:nsid w:val="40A9623F"/>
    <w:multiLevelType w:val="hybridMultilevel"/>
    <w:tmpl w:val="00064D9C"/>
    <w:lvl w:ilvl="0" w:tplc="033C5BAC">
      <w:start w:val="1"/>
      <w:numFmt w:val="bullet"/>
      <w:lvlText w:val=""/>
      <w:lvlJc w:val="left"/>
      <w:pPr>
        <w:ind w:left="357" w:hanging="357"/>
      </w:pPr>
      <w:rPr>
        <w:rFonts w:ascii="Symbol" w:hAnsi="Symbol" w:hint="default"/>
      </w:rPr>
    </w:lvl>
    <w:lvl w:ilvl="1" w:tplc="C3CE477E">
      <w:start w:val="1"/>
      <w:numFmt w:val="bullet"/>
      <w:lvlText w:val="o"/>
      <w:lvlJc w:val="left"/>
      <w:pPr>
        <w:ind w:left="714" w:hanging="357"/>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23D6322"/>
    <w:multiLevelType w:val="hybridMultilevel"/>
    <w:tmpl w:val="A9C45F8E"/>
    <w:lvl w:ilvl="0" w:tplc="14FA3692">
      <w:start w:val="1"/>
      <w:numFmt w:val="bullet"/>
      <w:lvlText w:val="o"/>
      <w:lvlJc w:val="left"/>
      <w:pPr>
        <w:ind w:left="1077" w:hanging="35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4A124F1"/>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5" w15:restartNumberingAfterBreak="0">
    <w:nsid w:val="49FD3A20"/>
    <w:multiLevelType w:val="multilevel"/>
    <w:tmpl w:val="3E5E177A"/>
    <w:name w:val="NTG Table Bullet List3322222222222"/>
    <w:numStyleLink w:val="Tablenumberlist"/>
  </w:abstractNum>
  <w:abstractNum w:abstractNumId="46"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4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8" w15:restartNumberingAfterBreak="0">
    <w:nsid w:val="5044168B"/>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9" w15:restartNumberingAfterBreak="0">
    <w:nsid w:val="50686BF7"/>
    <w:multiLevelType w:val="hybridMultilevel"/>
    <w:tmpl w:val="5ED6C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1CC4897"/>
    <w:multiLevelType w:val="hybridMultilevel"/>
    <w:tmpl w:val="100C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2CB786D"/>
    <w:multiLevelType w:val="multilevel"/>
    <w:tmpl w:val="FD1CD746"/>
    <w:numStyleLink w:val="Numberedlist"/>
  </w:abstractNum>
  <w:abstractNum w:abstractNumId="52" w15:restartNumberingAfterBreak="0">
    <w:nsid w:val="53842BC6"/>
    <w:multiLevelType w:val="multilevel"/>
    <w:tmpl w:val="0C78A7AC"/>
    <w:numStyleLink w:val="Tablebulletlist"/>
  </w:abstractNum>
  <w:abstractNum w:abstractNumId="53"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4" w15:restartNumberingAfterBreak="0">
    <w:nsid w:val="569B4482"/>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5" w15:restartNumberingAfterBreak="0">
    <w:nsid w:val="56DA2CAE"/>
    <w:multiLevelType w:val="multilevel"/>
    <w:tmpl w:val="3E5E177A"/>
    <w:name w:val="NTG Table Bullet List332222222222222"/>
    <w:numStyleLink w:val="Tablenumberlist"/>
  </w:abstractNum>
  <w:abstractNum w:abstractNumId="56" w15:restartNumberingAfterBreak="0">
    <w:nsid w:val="583359D9"/>
    <w:multiLevelType w:val="multilevel"/>
    <w:tmpl w:val="3E5E177A"/>
    <w:name w:val="NTG Table Bullet List332222222"/>
    <w:numStyleLink w:val="Tablenumberlist"/>
  </w:abstractNum>
  <w:abstractNum w:abstractNumId="57" w15:restartNumberingAfterBreak="0">
    <w:nsid w:val="58405D33"/>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8" w15:restartNumberingAfterBreak="0">
    <w:nsid w:val="58DC34FF"/>
    <w:multiLevelType w:val="hybridMultilevel"/>
    <w:tmpl w:val="D67C0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8E21323"/>
    <w:multiLevelType w:val="multilevel"/>
    <w:tmpl w:val="4E6AC8F6"/>
    <w:numStyleLink w:val="Numberlist"/>
  </w:abstractNum>
  <w:abstractNum w:abstractNumId="60" w15:restartNumberingAfterBreak="0">
    <w:nsid w:val="58F5768C"/>
    <w:multiLevelType w:val="hybridMultilevel"/>
    <w:tmpl w:val="75D29F2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5B9A5FFE"/>
    <w:multiLevelType w:val="multilevel"/>
    <w:tmpl w:val="0C78A7AC"/>
    <w:name w:val="NTG Table Bullet List33222222222222"/>
    <w:numStyleLink w:val="Tablebulletlist"/>
  </w:abstractNum>
  <w:abstractNum w:abstractNumId="62" w15:restartNumberingAfterBreak="0">
    <w:nsid w:val="5D444259"/>
    <w:multiLevelType w:val="multilevel"/>
    <w:tmpl w:val="0C78A7AC"/>
    <w:name w:val="NTG Table Bullet List332222"/>
    <w:numStyleLink w:val="Tablebulletlist"/>
  </w:abstractNum>
  <w:abstractNum w:abstractNumId="63" w15:restartNumberingAfterBreak="0">
    <w:nsid w:val="623009DC"/>
    <w:multiLevelType w:val="hybridMultilevel"/>
    <w:tmpl w:val="D2603C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42B0A38"/>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5" w15:restartNumberingAfterBreak="0">
    <w:nsid w:val="65757574"/>
    <w:multiLevelType w:val="hybridMultilevel"/>
    <w:tmpl w:val="5A70F6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65A52BB0"/>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67" w15:restartNumberingAfterBreak="0">
    <w:nsid w:val="69262556"/>
    <w:multiLevelType w:val="multilevel"/>
    <w:tmpl w:val="3E5E177A"/>
    <w:name w:val="NTG Table Bullet List3322222222222222"/>
    <w:numStyleLink w:val="Tablenumberlist"/>
  </w:abstractNum>
  <w:abstractNum w:abstractNumId="68" w15:restartNumberingAfterBreak="0">
    <w:nsid w:val="7453664D"/>
    <w:multiLevelType w:val="multilevel"/>
    <w:tmpl w:val="0C78A7AC"/>
    <w:name w:val="NTG Table Bullet List3322222222222222222"/>
    <w:numStyleLink w:val="Tablebulletlist"/>
  </w:abstractNum>
  <w:abstractNum w:abstractNumId="69" w15:restartNumberingAfterBreak="0">
    <w:nsid w:val="76141D1E"/>
    <w:multiLevelType w:val="multilevel"/>
    <w:tmpl w:val="0C78A7AC"/>
    <w:name w:val="NTG Table Bullet List332222222222"/>
    <w:numStyleLink w:val="Tablebulletlist"/>
  </w:abstractNum>
  <w:abstractNum w:abstractNumId="70" w15:restartNumberingAfterBreak="0">
    <w:nsid w:val="765A32D4"/>
    <w:multiLevelType w:val="multilevel"/>
    <w:tmpl w:val="4E6AC8F6"/>
    <w:numStyleLink w:val="Numberlist"/>
  </w:abstractNum>
  <w:abstractNum w:abstractNumId="71" w15:restartNumberingAfterBreak="0">
    <w:nsid w:val="770379B5"/>
    <w:multiLevelType w:val="hybridMultilevel"/>
    <w:tmpl w:val="E43EB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87E50AE"/>
    <w:multiLevelType w:val="hybridMultilevel"/>
    <w:tmpl w:val="C5722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79CC6470"/>
    <w:multiLevelType w:val="multilevel"/>
    <w:tmpl w:val="CB32F200"/>
    <w:lvl w:ilvl="0">
      <w:start w:val="1"/>
      <w:numFmt w:val="decimal"/>
      <w:pStyle w:val="Heading1"/>
      <w:suff w:val="space"/>
      <w:lvlText w:val="%1."/>
      <w:lvlJc w:val="left"/>
      <w:pPr>
        <w:ind w:left="432" w:hanging="432"/>
      </w:pPr>
      <w:rPr>
        <w:rFonts w:hint="default"/>
        <w:b w:val="0"/>
        <w:i w:val="0"/>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74"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994408167">
    <w:abstractNumId w:val="35"/>
  </w:num>
  <w:num w:numId="2" w16cid:durableId="1018698121">
    <w:abstractNumId w:val="24"/>
  </w:num>
  <w:num w:numId="3" w16cid:durableId="974025919">
    <w:abstractNumId w:val="73"/>
  </w:num>
  <w:num w:numId="4" w16cid:durableId="1306158225">
    <w:abstractNumId w:val="46"/>
  </w:num>
  <w:num w:numId="5" w16cid:durableId="899513662">
    <w:abstractNumId w:val="29"/>
  </w:num>
  <w:num w:numId="6" w16cid:durableId="464005404">
    <w:abstractNumId w:val="18"/>
  </w:num>
  <w:num w:numId="7" w16cid:durableId="1367758493">
    <w:abstractNumId w:val="52"/>
  </w:num>
  <w:num w:numId="8" w16cid:durableId="1394742345">
    <w:abstractNumId w:val="27"/>
  </w:num>
  <w:num w:numId="9" w16cid:durableId="1889024253">
    <w:abstractNumId w:val="59"/>
  </w:num>
  <w:num w:numId="10" w16cid:durableId="1672216852">
    <w:abstractNumId w:val="23"/>
  </w:num>
  <w:num w:numId="11" w16cid:durableId="1852406619">
    <w:abstractNumId w:val="65"/>
  </w:num>
  <w:num w:numId="12" w16cid:durableId="182978008">
    <w:abstractNumId w:val="20"/>
  </w:num>
  <w:num w:numId="13" w16cid:durableId="1866552257">
    <w:abstractNumId w:val="1"/>
  </w:num>
  <w:num w:numId="14" w16cid:durableId="1332871693">
    <w:abstractNumId w:val="63"/>
  </w:num>
  <w:num w:numId="15" w16cid:durableId="1326128307">
    <w:abstractNumId w:val="28"/>
  </w:num>
  <w:num w:numId="16" w16cid:durableId="808745531">
    <w:abstractNumId w:val="64"/>
  </w:num>
  <w:num w:numId="17" w16cid:durableId="73403240">
    <w:abstractNumId w:val="70"/>
  </w:num>
  <w:num w:numId="18" w16cid:durableId="1648707799">
    <w:abstractNumId w:val="58"/>
  </w:num>
  <w:num w:numId="19" w16cid:durableId="980426313">
    <w:abstractNumId w:val="50"/>
  </w:num>
  <w:num w:numId="20" w16cid:durableId="469247984">
    <w:abstractNumId w:val="54"/>
  </w:num>
  <w:num w:numId="21" w16cid:durableId="1683236104">
    <w:abstractNumId w:val="42"/>
  </w:num>
  <w:num w:numId="22" w16cid:durableId="641036736">
    <w:abstractNumId w:val="57"/>
  </w:num>
  <w:num w:numId="23" w16cid:durableId="1873424086">
    <w:abstractNumId w:val="48"/>
  </w:num>
  <w:num w:numId="24" w16cid:durableId="129134223">
    <w:abstractNumId w:val="44"/>
  </w:num>
  <w:num w:numId="25" w16cid:durableId="2127967453">
    <w:abstractNumId w:val="38"/>
  </w:num>
  <w:num w:numId="26" w16cid:durableId="415371281">
    <w:abstractNumId w:val="14"/>
  </w:num>
  <w:num w:numId="27" w16cid:durableId="339478736">
    <w:abstractNumId w:val="71"/>
  </w:num>
  <w:num w:numId="28" w16cid:durableId="1722048095">
    <w:abstractNumId w:val="37"/>
  </w:num>
  <w:num w:numId="29" w16cid:durableId="333150899">
    <w:abstractNumId w:val="30"/>
  </w:num>
  <w:num w:numId="30" w16cid:durableId="1875999733">
    <w:abstractNumId w:val="0"/>
  </w:num>
  <w:num w:numId="31" w16cid:durableId="811141564">
    <w:abstractNumId w:val="43"/>
  </w:num>
  <w:num w:numId="32" w16cid:durableId="731663890">
    <w:abstractNumId w:val="13"/>
  </w:num>
  <w:num w:numId="33" w16cid:durableId="884101862">
    <w:abstractNumId w:val="66"/>
  </w:num>
  <w:num w:numId="34" w16cid:durableId="25251280">
    <w:abstractNumId w:val="33"/>
  </w:num>
  <w:num w:numId="35" w16cid:durableId="1985694303">
    <w:abstractNumId w:val="72"/>
  </w:num>
  <w:num w:numId="36" w16cid:durableId="1534265488">
    <w:abstractNumId w:val="60"/>
  </w:num>
  <w:num w:numId="37" w16cid:durableId="1088188581">
    <w:abstractNumId w:val="6"/>
  </w:num>
  <w:num w:numId="38" w16cid:durableId="981159042">
    <w:abstractNumId w:val="36"/>
  </w:num>
  <w:num w:numId="39" w16cid:durableId="1264414955">
    <w:abstractNumId w:val="51"/>
  </w:num>
  <w:num w:numId="40" w16cid:durableId="782116734">
    <w:abstractNumId w:val="41"/>
  </w:num>
  <w:num w:numId="41" w16cid:durableId="1412432412">
    <w:abstractNumId w:val="2"/>
  </w:num>
  <w:num w:numId="42" w16cid:durableId="42731255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48636947">
    <w:abstractNumId w:val="9"/>
  </w:num>
  <w:num w:numId="44" w16cid:durableId="708335096">
    <w:abstractNumId w:val="49"/>
  </w:num>
  <w:num w:numId="45" w16cid:durableId="1356350007">
    <w:abstractNumId w:val="3"/>
  </w:num>
  <w:num w:numId="46" w16cid:durableId="87043082">
    <w:abstractNumId w:val="17"/>
  </w:num>
  <w:num w:numId="47" w16cid:durableId="1868639094">
    <w:abstractNumId w:val="4"/>
  </w:num>
  <w:num w:numId="48" w16cid:durableId="1834368835">
    <w:abstractNumId w:val="7"/>
  </w:num>
  <w:num w:numId="49" w16cid:durableId="1260529600">
    <w:abstractNumId w:val="4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efaultTableStyle w:val="NTGtable1"/>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CD"/>
    <w:rsid w:val="00001DDF"/>
    <w:rsid w:val="0000322D"/>
    <w:rsid w:val="00007670"/>
    <w:rsid w:val="00010665"/>
    <w:rsid w:val="000238B4"/>
    <w:rsid w:val="0002393A"/>
    <w:rsid w:val="00025432"/>
    <w:rsid w:val="00027DB8"/>
    <w:rsid w:val="000307A7"/>
    <w:rsid w:val="00031A96"/>
    <w:rsid w:val="00040BF3"/>
    <w:rsid w:val="0004562E"/>
    <w:rsid w:val="00046C59"/>
    <w:rsid w:val="00050358"/>
    <w:rsid w:val="00051362"/>
    <w:rsid w:val="00051F45"/>
    <w:rsid w:val="00052953"/>
    <w:rsid w:val="0005341A"/>
    <w:rsid w:val="00056DEF"/>
    <w:rsid w:val="00057949"/>
    <w:rsid w:val="000659B4"/>
    <w:rsid w:val="000720BE"/>
    <w:rsid w:val="0007259C"/>
    <w:rsid w:val="0007711E"/>
    <w:rsid w:val="00080202"/>
    <w:rsid w:val="00080DCD"/>
    <w:rsid w:val="00080E22"/>
    <w:rsid w:val="00082573"/>
    <w:rsid w:val="000840A3"/>
    <w:rsid w:val="00085062"/>
    <w:rsid w:val="00086A5F"/>
    <w:rsid w:val="000911EF"/>
    <w:rsid w:val="00092589"/>
    <w:rsid w:val="000962C5"/>
    <w:rsid w:val="000A4317"/>
    <w:rsid w:val="000A559C"/>
    <w:rsid w:val="000B280D"/>
    <w:rsid w:val="000B2CA1"/>
    <w:rsid w:val="000B6E48"/>
    <w:rsid w:val="000C186F"/>
    <w:rsid w:val="000D1F29"/>
    <w:rsid w:val="000D633D"/>
    <w:rsid w:val="000E0962"/>
    <w:rsid w:val="000E342B"/>
    <w:rsid w:val="000E38FB"/>
    <w:rsid w:val="000E5DD2"/>
    <w:rsid w:val="000F2958"/>
    <w:rsid w:val="000F4805"/>
    <w:rsid w:val="000F4B45"/>
    <w:rsid w:val="00104E7F"/>
    <w:rsid w:val="001137EC"/>
    <w:rsid w:val="001152F5"/>
    <w:rsid w:val="00117743"/>
    <w:rsid w:val="00117F5B"/>
    <w:rsid w:val="00132658"/>
    <w:rsid w:val="00147DED"/>
    <w:rsid w:val="00150DC0"/>
    <w:rsid w:val="00156CD4"/>
    <w:rsid w:val="001600FA"/>
    <w:rsid w:val="00161CC6"/>
    <w:rsid w:val="00164A3E"/>
    <w:rsid w:val="00166FF6"/>
    <w:rsid w:val="00172C77"/>
    <w:rsid w:val="00176123"/>
    <w:rsid w:val="00181620"/>
    <w:rsid w:val="001957AD"/>
    <w:rsid w:val="001A2B7F"/>
    <w:rsid w:val="001A3AFD"/>
    <w:rsid w:val="001A496C"/>
    <w:rsid w:val="001A6304"/>
    <w:rsid w:val="001B2B6C"/>
    <w:rsid w:val="001B2FB8"/>
    <w:rsid w:val="001D01C4"/>
    <w:rsid w:val="001D52B0"/>
    <w:rsid w:val="001D5A18"/>
    <w:rsid w:val="001D7CA4"/>
    <w:rsid w:val="001E057F"/>
    <w:rsid w:val="001E14EB"/>
    <w:rsid w:val="001E1D4D"/>
    <w:rsid w:val="001E452B"/>
    <w:rsid w:val="001F59E6"/>
    <w:rsid w:val="001F7EB0"/>
    <w:rsid w:val="00202014"/>
    <w:rsid w:val="00206936"/>
    <w:rsid w:val="00206C6F"/>
    <w:rsid w:val="00206FBD"/>
    <w:rsid w:val="00207746"/>
    <w:rsid w:val="00221220"/>
    <w:rsid w:val="00224186"/>
    <w:rsid w:val="00230031"/>
    <w:rsid w:val="00235C01"/>
    <w:rsid w:val="00236878"/>
    <w:rsid w:val="00247343"/>
    <w:rsid w:val="00247538"/>
    <w:rsid w:val="00264C90"/>
    <w:rsid w:val="00265C56"/>
    <w:rsid w:val="00266CBE"/>
    <w:rsid w:val="002716CD"/>
    <w:rsid w:val="00272232"/>
    <w:rsid w:val="00274D4B"/>
    <w:rsid w:val="002806F5"/>
    <w:rsid w:val="00281577"/>
    <w:rsid w:val="002926BC"/>
    <w:rsid w:val="00293A72"/>
    <w:rsid w:val="002A0160"/>
    <w:rsid w:val="002A30C3"/>
    <w:rsid w:val="002A6F6A"/>
    <w:rsid w:val="002A7712"/>
    <w:rsid w:val="002B38F7"/>
    <w:rsid w:val="002B4C0D"/>
    <w:rsid w:val="002B5591"/>
    <w:rsid w:val="002B6AA4"/>
    <w:rsid w:val="002C1FE9"/>
    <w:rsid w:val="002C6C39"/>
    <w:rsid w:val="002D3A57"/>
    <w:rsid w:val="002D7D05"/>
    <w:rsid w:val="002E20C8"/>
    <w:rsid w:val="002E4290"/>
    <w:rsid w:val="002E5B94"/>
    <w:rsid w:val="002E66A6"/>
    <w:rsid w:val="002F0DB1"/>
    <w:rsid w:val="002F2885"/>
    <w:rsid w:val="002F3CF1"/>
    <w:rsid w:val="002F45A1"/>
    <w:rsid w:val="002F61ED"/>
    <w:rsid w:val="003037F9"/>
    <w:rsid w:val="0030583E"/>
    <w:rsid w:val="00307FE1"/>
    <w:rsid w:val="003164BA"/>
    <w:rsid w:val="003216EA"/>
    <w:rsid w:val="003223FE"/>
    <w:rsid w:val="003258E6"/>
    <w:rsid w:val="00342283"/>
    <w:rsid w:val="00343A87"/>
    <w:rsid w:val="00344A36"/>
    <w:rsid w:val="003456F4"/>
    <w:rsid w:val="00347FB6"/>
    <w:rsid w:val="003504FD"/>
    <w:rsid w:val="00350881"/>
    <w:rsid w:val="00352467"/>
    <w:rsid w:val="00357D55"/>
    <w:rsid w:val="00363513"/>
    <w:rsid w:val="003657E5"/>
    <w:rsid w:val="0036589C"/>
    <w:rsid w:val="00366721"/>
    <w:rsid w:val="00371312"/>
    <w:rsid w:val="00371DC7"/>
    <w:rsid w:val="003765C6"/>
    <w:rsid w:val="00376BF0"/>
    <w:rsid w:val="00377B21"/>
    <w:rsid w:val="00390CE3"/>
    <w:rsid w:val="00394876"/>
    <w:rsid w:val="00394AAF"/>
    <w:rsid w:val="00394CE5"/>
    <w:rsid w:val="003A6341"/>
    <w:rsid w:val="003B173F"/>
    <w:rsid w:val="003B67FD"/>
    <w:rsid w:val="003B6A61"/>
    <w:rsid w:val="003D30C7"/>
    <w:rsid w:val="003D3850"/>
    <w:rsid w:val="003D42C0"/>
    <w:rsid w:val="003D5B29"/>
    <w:rsid w:val="003D7818"/>
    <w:rsid w:val="003E2445"/>
    <w:rsid w:val="003E3BB2"/>
    <w:rsid w:val="003F295A"/>
    <w:rsid w:val="003F5B58"/>
    <w:rsid w:val="0040222A"/>
    <w:rsid w:val="004047BC"/>
    <w:rsid w:val="00406497"/>
    <w:rsid w:val="004100F7"/>
    <w:rsid w:val="0041395A"/>
    <w:rsid w:val="00414CB3"/>
    <w:rsid w:val="0041563D"/>
    <w:rsid w:val="00415727"/>
    <w:rsid w:val="00417E19"/>
    <w:rsid w:val="00420CF5"/>
    <w:rsid w:val="00422874"/>
    <w:rsid w:val="00426E25"/>
    <w:rsid w:val="00427D9C"/>
    <w:rsid w:val="00427E7E"/>
    <w:rsid w:val="0043317F"/>
    <w:rsid w:val="004433AE"/>
    <w:rsid w:val="00443B6E"/>
    <w:rsid w:val="00451D93"/>
    <w:rsid w:val="004521CB"/>
    <w:rsid w:val="0045420A"/>
    <w:rsid w:val="004554D4"/>
    <w:rsid w:val="00461744"/>
    <w:rsid w:val="0046474E"/>
    <w:rsid w:val="00466185"/>
    <w:rsid w:val="004668A7"/>
    <w:rsid w:val="00466D96"/>
    <w:rsid w:val="00467747"/>
    <w:rsid w:val="00473C98"/>
    <w:rsid w:val="00474965"/>
    <w:rsid w:val="00482DF8"/>
    <w:rsid w:val="004864DE"/>
    <w:rsid w:val="00494BE5"/>
    <w:rsid w:val="004A0EBA"/>
    <w:rsid w:val="004A2538"/>
    <w:rsid w:val="004B0C15"/>
    <w:rsid w:val="004B20B7"/>
    <w:rsid w:val="004B35EA"/>
    <w:rsid w:val="004B69E4"/>
    <w:rsid w:val="004B7373"/>
    <w:rsid w:val="004C2BF4"/>
    <w:rsid w:val="004C6C39"/>
    <w:rsid w:val="004D075F"/>
    <w:rsid w:val="004D1B76"/>
    <w:rsid w:val="004D344E"/>
    <w:rsid w:val="004E019E"/>
    <w:rsid w:val="004E06EC"/>
    <w:rsid w:val="004E0FD7"/>
    <w:rsid w:val="004E2CB7"/>
    <w:rsid w:val="004E31D1"/>
    <w:rsid w:val="004E7885"/>
    <w:rsid w:val="004F016A"/>
    <w:rsid w:val="004F2206"/>
    <w:rsid w:val="004F53DB"/>
    <w:rsid w:val="00500F94"/>
    <w:rsid w:val="00502FB3"/>
    <w:rsid w:val="00503DE9"/>
    <w:rsid w:val="005047E0"/>
    <w:rsid w:val="0050530C"/>
    <w:rsid w:val="00505DEA"/>
    <w:rsid w:val="00507782"/>
    <w:rsid w:val="00512A04"/>
    <w:rsid w:val="00522275"/>
    <w:rsid w:val="005249F5"/>
    <w:rsid w:val="005260F7"/>
    <w:rsid w:val="00543BD1"/>
    <w:rsid w:val="00546D7E"/>
    <w:rsid w:val="005550E1"/>
    <w:rsid w:val="00556113"/>
    <w:rsid w:val="00564C12"/>
    <w:rsid w:val="005654B8"/>
    <w:rsid w:val="0057377F"/>
    <w:rsid w:val="005762CC"/>
    <w:rsid w:val="00582D3D"/>
    <w:rsid w:val="00583889"/>
    <w:rsid w:val="00592428"/>
    <w:rsid w:val="00595386"/>
    <w:rsid w:val="005953B0"/>
    <w:rsid w:val="005A3179"/>
    <w:rsid w:val="005A3621"/>
    <w:rsid w:val="005A4AC0"/>
    <w:rsid w:val="005A5A44"/>
    <w:rsid w:val="005A5FDF"/>
    <w:rsid w:val="005B0FB7"/>
    <w:rsid w:val="005B122A"/>
    <w:rsid w:val="005B4DF1"/>
    <w:rsid w:val="005B5AC2"/>
    <w:rsid w:val="005C2833"/>
    <w:rsid w:val="005E144D"/>
    <w:rsid w:val="005E1500"/>
    <w:rsid w:val="005E3A43"/>
    <w:rsid w:val="005E51A4"/>
    <w:rsid w:val="005F77C7"/>
    <w:rsid w:val="00602D16"/>
    <w:rsid w:val="00620675"/>
    <w:rsid w:val="00622910"/>
    <w:rsid w:val="00622E24"/>
    <w:rsid w:val="00635A7C"/>
    <w:rsid w:val="006433C3"/>
    <w:rsid w:val="00647A30"/>
    <w:rsid w:val="00650F5B"/>
    <w:rsid w:val="00652DC0"/>
    <w:rsid w:val="00660584"/>
    <w:rsid w:val="00662EB1"/>
    <w:rsid w:val="006670D7"/>
    <w:rsid w:val="00667797"/>
    <w:rsid w:val="006719EA"/>
    <w:rsid w:val="00671F13"/>
    <w:rsid w:val="006728AA"/>
    <w:rsid w:val="0067400A"/>
    <w:rsid w:val="006747E0"/>
    <w:rsid w:val="00682970"/>
    <w:rsid w:val="006847AD"/>
    <w:rsid w:val="0069114B"/>
    <w:rsid w:val="006A756A"/>
    <w:rsid w:val="006C396A"/>
    <w:rsid w:val="006D1ADA"/>
    <w:rsid w:val="006D66F7"/>
    <w:rsid w:val="006D721C"/>
    <w:rsid w:val="006E2EF5"/>
    <w:rsid w:val="006E3B5D"/>
    <w:rsid w:val="00702D61"/>
    <w:rsid w:val="00705C9D"/>
    <w:rsid w:val="00705F13"/>
    <w:rsid w:val="0071427B"/>
    <w:rsid w:val="00714F1D"/>
    <w:rsid w:val="00715225"/>
    <w:rsid w:val="00717C37"/>
    <w:rsid w:val="00720CC6"/>
    <w:rsid w:val="00722DDB"/>
    <w:rsid w:val="00724728"/>
    <w:rsid w:val="00724F98"/>
    <w:rsid w:val="00730B9B"/>
    <w:rsid w:val="0073182E"/>
    <w:rsid w:val="007332FF"/>
    <w:rsid w:val="0074001E"/>
    <w:rsid w:val="007408F5"/>
    <w:rsid w:val="00741EAE"/>
    <w:rsid w:val="00750F38"/>
    <w:rsid w:val="007551E1"/>
    <w:rsid w:val="00755248"/>
    <w:rsid w:val="007557E0"/>
    <w:rsid w:val="0076190B"/>
    <w:rsid w:val="0076355D"/>
    <w:rsid w:val="00763A2D"/>
    <w:rsid w:val="00775302"/>
    <w:rsid w:val="007761D8"/>
    <w:rsid w:val="00777795"/>
    <w:rsid w:val="00781223"/>
    <w:rsid w:val="00783A57"/>
    <w:rsid w:val="00784C92"/>
    <w:rsid w:val="007859CD"/>
    <w:rsid w:val="00786FA3"/>
    <w:rsid w:val="007907E4"/>
    <w:rsid w:val="00796461"/>
    <w:rsid w:val="00797696"/>
    <w:rsid w:val="007A6A4F"/>
    <w:rsid w:val="007B03F5"/>
    <w:rsid w:val="007B59D3"/>
    <w:rsid w:val="007B5C09"/>
    <w:rsid w:val="007B5DA2"/>
    <w:rsid w:val="007C0966"/>
    <w:rsid w:val="007C19E7"/>
    <w:rsid w:val="007C5CFD"/>
    <w:rsid w:val="007C6D9F"/>
    <w:rsid w:val="007D4893"/>
    <w:rsid w:val="007D7697"/>
    <w:rsid w:val="007E70CF"/>
    <w:rsid w:val="007E74A4"/>
    <w:rsid w:val="007F263F"/>
    <w:rsid w:val="007F46EA"/>
    <w:rsid w:val="007F5579"/>
    <w:rsid w:val="008002E8"/>
    <w:rsid w:val="00804CDB"/>
    <w:rsid w:val="0080766E"/>
    <w:rsid w:val="008105BE"/>
    <w:rsid w:val="008109F2"/>
    <w:rsid w:val="00811169"/>
    <w:rsid w:val="00815297"/>
    <w:rsid w:val="00817BA1"/>
    <w:rsid w:val="00821D46"/>
    <w:rsid w:val="00823022"/>
    <w:rsid w:val="0082634E"/>
    <w:rsid w:val="008313C4"/>
    <w:rsid w:val="00831BB6"/>
    <w:rsid w:val="00832B35"/>
    <w:rsid w:val="00835434"/>
    <w:rsid w:val="008358C0"/>
    <w:rsid w:val="00837BB2"/>
    <w:rsid w:val="00842838"/>
    <w:rsid w:val="00852724"/>
    <w:rsid w:val="00854BE6"/>
    <w:rsid w:val="00854EC1"/>
    <w:rsid w:val="0085797F"/>
    <w:rsid w:val="00861DC3"/>
    <w:rsid w:val="00861DD9"/>
    <w:rsid w:val="008648C5"/>
    <w:rsid w:val="00867019"/>
    <w:rsid w:val="008735A9"/>
    <w:rsid w:val="00877D20"/>
    <w:rsid w:val="00881C48"/>
    <w:rsid w:val="00885590"/>
    <w:rsid w:val="00885B80"/>
    <w:rsid w:val="00885C30"/>
    <w:rsid w:val="00885E9B"/>
    <w:rsid w:val="00886C9D"/>
    <w:rsid w:val="00893C96"/>
    <w:rsid w:val="0089500A"/>
    <w:rsid w:val="00897C94"/>
    <w:rsid w:val="008A51A3"/>
    <w:rsid w:val="008A7C12"/>
    <w:rsid w:val="008B03CE"/>
    <w:rsid w:val="008B529E"/>
    <w:rsid w:val="008C17FB"/>
    <w:rsid w:val="008D1B00"/>
    <w:rsid w:val="008D57B8"/>
    <w:rsid w:val="008E0345"/>
    <w:rsid w:val="008E03FC"/>
    <w:rsid w:val="008E510B"/>
    <w:rsid w:val="00902B13"/>
    <w:rsid w:val="00911941"/>
    <w:rsid w:val="009138A0"/>
    <w:rsid w:val="00915223"/>
    <w:rsid w:val="00921A01"/>
    <w:rsid w:val="00925F0F"/>
    <w:rsid w:val="00930C91"/>
    <w:rsid w:val="00932F6B"/>
    <w:rsid w:val="009368FF"/>
    <w:rsid w:val="009436FF"/>
    <w:rsid w:val="009468BC"/>
    <w:rsid w:val="00954B69"/>
    <w:rsid w:val="009616DF"/>
    <w:rsid w:val="00961B0A"/>
    <w:rsid w:val="00964B22"/>
    <w:rsid w:val="0096542F"/>
    <w:rsid w:val="00966B57"/>
    <w:rsid w:val="00967FA7"/>
    <w:rsid w:val="00971645"/>
    <w:rsid w:val="00977919"/>
    <w:rsid w:val="00980452"/>
    <w:rsid w:val="00983000"/>
    <w:rsid w:val="00984D9B"/>
    <w:rsid w:val="009863A2"/>
    <w:rsid w:val="009870FA"/>
    <w:rsid w:val="009921C3"/>
    <w:rsid w:val="0099551D"/>
    <w:rsid w:val="009A5897"/>
    <w:rsid w:val="009A5F24"/>
    <w:rsid w:val="009A7940"/>
    <w:rsid w:val="009B0B3E"/>
    <w:rsid w:val="009B1913"/>
    <w:rsid w:val="009B6657"/>
    <w:rsid w:val="009B7C35"/>
    <w:rsid w:val="009C02CF"/>
    <w:rsid w:val="009C21F1"/>
    <w:rsid w:val="009D0EB5"/>
    <w:rsid w:val="009D14F9"/>
    <w:rsid w:val="009D2B74"/>
    <w:rsid w:val="009D63FF"/>
    <w:rsid w:val="009E175D"/>
    <w:rsid w:val="009E2315"/>
    <w:rsid w:val="009E3CC2"/>
    <w:rsid w:val="009F06BD"/>
    <w:rsid w:val="009F2A4D"/>
    <w:rsid w:val="009F3302"/>
    <w:rsid w:val="00A00828"/>
    <w:rsid w:val="00A03290"/>
    <w:rsid w:val="00A07490"/>
    <w:rsid w:val="00A10655"/>
    <w:rsid w:val="00A1197C"/>
    <w:rsid w:val="00A12B64"/>
    <w:rsid w:val="00A15DB4"/>
    <w:rsid w:val="00A22C38"/>
    <w:rsid w:val="00A238F9"/>
    <w:rsid w:val="00A25193"/>
    <w:rsid w:val="00A26E80"/>
    <w:rsid w:val="00A31AE8"/>
    <w:rsid w:val="00A32EFF"/>
    <w:rsid w:val="00A333EF"/>
    <w:rsid w:val="00A3657B"/>
    <w:rsid w:val="00A3739D"/>
    <w:rsid w:val="00A37DDA"/>
    <w:rsid w:val="00A37ED8"/>
    <w:rsid w:val="00A50829"/>
    <w:rsid w:val="00A63F16"/>
    <w:rsid w:val="00A925EC"/>
    <w:rsid w:val="00A929AA"/>
    <w:rsid w:val="00A92B6B"/>
    <w:rsid w:val="00A955A9"/>
    <w:rsid w:val="00AA4C49"/>
    <w:rsid w:val="00AA541E"/>
    <w:rsid w:val="00AA7134"/>
    <w:rsid w:val="00AC31B4"/>
    <w:rsid w:val="00AD0DA4"/>
    <w:rsid w:val="00AD134E"/>
    <w:rsid w:val="00AD1B26"/>
    <w:rsid w:val="00AD23F7"/>
    <w:rsid w:val="00AD4169"/>
    <w:rsid w:val="00AD7557"/>
    <w:rsid w:val="00AE25C6"/>
    <w:rsid w:val="00AE306C"/>
    <w:rsid w:val="00AF28C1"/>
    <w:rsid w:val="00AF6E3C"/>
    <w:rsid w:val="00B02EF1"/>
    <w:rsid w:val="00B070B3"/>
    <w:rsid w:val="00B07C97"/>
    <w:rsid w:val="00B07EA1"/>
    <w:rsid w:val="00B11C67"/>
    <w:rsid w:val="00B15754"/>
    <w:rsid w:val="00B15A27"/>
    <w:rsid w:val="00B2046E"/>
    <w:rsid w:val="00B20E8B"/>
    <w:rsid w:val="00B2142F"/>
    <w:rsid w:val="00B257E1"/>
    <w:rsid w:val="00B2599A"/>
    <w:rsid w:val="00B27AC4"/>
    <w:rsid w:val="00B343CC"/>
    <w:rsid w:val="00B413C9"/>
    <w:rsid w:val="00B43C75"/>
    <w:rsid w:val="00B5084A"/>
    <w:rsid w:val="00B51316"/>
    <w:rsid w:val="00B606A1"/>
    <w:rsid w:val="00B614F7"/>
    <w:rsid w:val="00B61B26"/>
    <w:rsid w:val="00B675B2"/>
    <w:rsid w:val="00B81261"/>
    <w:rsid w:val="00B8197B"/>
    <w:rsid w:val="00B8223E"/>
    <w:rsid w:val="00B832AE"/>
    <w:rsid w:val="00B86678"/>
    <w:rsid w:val="00B92F9B"/>
    <w:rsid w:val="00B941B3"/>
    <w:rsid w:val="00B96513"/>
    <w:rsid w:val="00BA1D47"/>
    <w:rsid w:val="00BA66F0"/>
    <w:rsid w:val="00BB2239"/>
    <w:rsid w:val="00BB2AE7"/>
    <w:rsid w:val="00BB6464"/>
    <w:rsid w:val="00BC1BB8"/>
    <w:rsid w:val="00BD0F38"/>
    <w:rsid w:val="00BD7FE1"/>
    <w:rsid w:val="00BE37CA"/>
    <w:rsid w:val="00BE4B2A"/>
    <w:rsid w:val="00BE6144"/>
    <w:rsid w:val="00BE635A"/>
    <w:rsid w:val="00BF17E9"/>
    <w:rsid w:val="00BF2ABB"/>
    <w:rsid w:val="00BF5099"/>
    <w:rsid w:val="00C10F10"/>
    <w:rsid w:val="00C15D4D"/>
    <w:rsid w:val="00C175DC"/>
    <w:rsid w:val="00C30171"/>
    <w:rsid w:val="00C309D8"/>
    <w:rsid w:val="00C33998"/>
    <w:rsid w:val="00C43519"/>
    <w:rsid w:val="00C51537"/>
    <w:rsid w:val="00C52BC3"/>
    <w:rsid w:val="00C5584B"/>
    <w:rsid w:val="00C61AFA"/>
    <w:rsid w:val="00C61D64"/>
    <w:rsid w:val="00C62099"/>
    <w:rsid w:val="00C64EA3"/>
    <w:rsid w:val="00C67611"/>
    <w:rsid w:val="00C72867"/>
    <w:rsid w:val="00C75E81"/>
    <w:rsid w:val="00C75F52"/>
    <w:rsid w:val="00C86609"/>
    <w:rsid w:val="00C92B4C"/>
    <w:rsid w:val="00C954F6"/>
    <w:rsid w:val="00C95D30"/>
    <w:rsid w:val="00CA6BC5"/>
    <w:rsid w:val="00CB3E57"/>
    <w:rsid w:val="00CB5123"/>
    <w:rsid w:val="00CC1CCA"/>
    <w:rsid w:val="00CC61CD"/>
    <w:rsid w:val="00CD5011"/>
    <w:rsid w:val="00CE4CA7"/>
    <w:rsid w:val="00CE640F"/>
    <w:rsid w:val="00CE76BC"/>
    <w:rsid w:val="00CF540E"/>
    <w:rsid w:val="00D02F07"/>
    <w:rsid w:val="00D23346"/>
    <w:rsid w:val="00D27EBE"/>
    <w:rsid w:val="00D36A49"/>
    <w:rsid w:val="00D517C6"/>
    <w:rsid w:val="00D52324"/>
    <w:rsid w:val="00D64806"/>
    <w:rsid w:val="00D71D84"/>
    <w:rsid w:val="00D72464"/>
    <w:rsid w:val="00D768EB"/>
    <w:rsid w:val="00D82D1E"/>
    <w:rsid w:val="00D832D9"/>
    <w:rsid w:val="00D90F00"/>
    <w:rsid w:val="00D94F6B"/>
    <w:rsid w:val="00D975C0"/>
    <w:rsid w:val="00DA5285"/>
    <w:rsid w:val="00DB191D"/>
    <w:rsid w:val="00DB4F91"/>
    <w:rsid w:val="00DC1EF7"/>
    <w:rsid w:val="00DC1F0F"/>
    <w:rsid w:val="00DC24CD"/>
    <w:rsid w:val="00DC3117"/>
    <w:rsid w:val="00DC5DD9"/>
    <w:rsid w:val="00DC6D2D"/>
    <w:rsid w:val="00DD64C2"/>
    <w:rsid w:val="00DE33B5"/>
    <w:rsid w:val="00DE5E18"/>
    <w:rsid w:val="00DE6E01"/>
    <w:rsid w:val="00DF0487"/>
    <w:rsid w:val="00DF50FF"/>
    <w:rsid w:val="00DF5EA4"/>
    <w:rsid w:val="00E02681"/>
    <w:rsid w:val="00E02792"/>
    <w:rsid w:val="00E034D8"/>
    <w:rsid w:val="00E039E4"/>
    <w:rsid w:val="00E04CC0"/>
    <w:rsid w:val="00E15816"/>
    <w:rsid w:val="00E160D5"/>
    <w:rsid w:val="00E239FF"/>
    <w:rsid w:val="00E27D7B"/>
    <w:rsid w:val="00E30556"/>
    <w:rsid w:val="00E30981"/>
    <w:rsid w:val="00E30E66"/>
    <w:rsid w:val="00E33136"/>
    <w:rsid w:val="00E34D7C"/>
    <w:rsid w:val="00E36C7E"/>
    <w:rsid w:val="00E3723D"/>
    <w:rsid w:val="00E44C89"/>
    <w:rsid w:val="00E45536"/>
    <w:rsid w:val="00E57901"/>
    <w:rsid w:val="00E61BA2"/>
    <w:rsid w:val="00E63586"/>
    <w:rsid w:val="00E63864"/>
    <w:rsid w:val="00E6403F"/>
    <w:rsid w:val="00E64725"/>
    <w:rsid w:val="00E73320"/>
    <w:rsid w:val="00E770C4"/>
    <w:rsid w:val="00E77ACA"/>
    <w:rsid w:val="00E84C5A"/>
    <w:rsid w:val="00E861DB"/>
    <w:rsid w:val="00E90FA2"/>
    <w:rsid w:val="00E93406"/>
    <w:rsid w:val="00E956C5"/>
    <w:rsid w:val="00E95C39"/>
    <w:rsid w:val="00EA2C39"/>
    <w:rsid w:val="00EA4EE4"/>
    <w:rsid w:val="00EB0A3C"/>
    <w:rsid w:val="00EB0A96"/>
    <w:rsid w:val="00EB3D43"/>
    <w:rsid w:val="00EB77F9"/>
    <w:rsid w:val="00EC5769"/>
    <w:rsid w:val="00EC7D00"/>
    <w:rsid w:val="00ED0304"/>
    <w:rsid w:val="00ED087C"/>
    <w:rsid w:val="00EE38FA"/>
    <w:rsid w:val="00EE3E2C"/>
    <w:rsid w:val="00EE466C"/>
    <w:rsid w:val="00EE5D23"/>
    <w:rsid w:val="00EE750D"/>
    <w:rsid w:val="00EF3CA4"/>
    <w:rsid w:val="00EF5E1F"/>
    <w:rsid w:val="00EF7859"/>
    <w:rsid w:val="00F014DA"/>
    <w:rsid w:val="00F02591"/>
    <w:rsid w:val="00F13212"/>
    <w:rsid w:val="00F14273"/>
    <w:rsid w:val="00F15D8F"/>
    <w:rsid w:val="00F27C17"/>
    <w:rsid w:val="00F40639"/>
    <w:rsid w:val="00F479D5"/>
    <w:rsid w:val="00F5445C"/>
    <w:rsid w:val="00F54B47"/>
    <w:rsid w:val="00F5696E"/>
    <w:rsid w:val="00F60EFF"/>
    <w:rsid w:val="00F67D2D"/>
    <w:rsid w:val="00F70155"/>
    <w:rsid w:val="00F860CC"/>
    <w:rsid w:val="00F90858"/>
    <w:rsid w:val="00F94398"/>
    <w:rsid w:val="00FA228B"/>
    <w:rsid w:val="00FA4629"/>
    <w:rsid w:val="00FA64B4"/>
    <w:rsid w:val="00FA6B6D"/>
    <w:rsid w:val="00FB0A2D"/>
    <w:rsid w:val="00FB2B56"/>
    <w:rsid w:val="00FB4E3A"/>
    <w:rsid w:val="00FC12BF"/>
    <w:rsid w:val="00FC16A5"/>
    <w:rsid w:val="00FC1A7C"/>
    <w:rsid w:val="00FC2C60"/>
    <w:rsid w:val="00FC64AB"/>
    <w:rsid w:val="00FD3E6F"/>
    <w:rsid w:val="00FD51B9"/>
    <w:rsid w:val="00FD6145"/>
    <w:rsid w:val="00FE2A39"/>
    <w:rsid w:val="00FE2EF6"/>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3D333"/>
  <w15:docId w15:val="{A775CF94-8DDA-4628-939F-46230645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B69"/>
    <w:rPr>
      <w:rFonts w:ascii="Lato" w:hAnsi="Lato"/>
    </w:rPr>
  </w:style>
  <w:style w:type="paragraph" w:styleId="Heading1">
    <w:name w:val="heading 1"/>
    <w:basedOn w:val="Normal"/>
    <w:next w:val="Normal"/>
    <w:link w:val="Heading1Char"/>
    <w:autoRedefine/>
    <w:uiPriority w:val="2"/>
    <w:qFormat/>
    <w:rsid w:val="00366721"/>
    <w:pPr>
      <w:numPr>
        <w:numId w:val="3"/>
      </w:numPr>
      <w:spacing w:before="240"/>
      <w:outlineLvl w:val="0"/>
    </w:pPr>
    <w:rPr>
      <w:rFonts w:asciiTheme="majorHAnsi" w:eastAsiaTheme="majorEastAsia" w:hAnsiTheme="majorHAnsi" w:cstheme="majorBidi"/>
      <w:bCs/>
      <w:color w:val="F4551A" w:themeColor="text2"/>
      <w:kern w:val="32"/>
      <w:sz w:val="36"/>
      <w:szCs w:val="32"/>
    </w:rPr>
  </w:style>
  <w:style w:type="paragraph" w:styleId="Heading2">
    <w:name w:val="heading 2"/>
    <w:basedOn w:val="Normal"/>
    <w:next w:val="Normal"/>
    <w:link w:val="Heading2Char"/>
    <w:autoRedefine/>
    <w:uiPriority w:val="2"/>
    <w:qFormat/>
    <w:rsid w:val="00366721"/>
    <w:pPr>
      <w:numPr>
        <w:ilvl w:val="1"/>
        <w:numId w:val="3"/>
      </w:numPr>
      <w:spacing w:before="240"/>
      <w:outlineLvl w:val="1"/>
    </w:pPr>
    <w:rPr>
      <w:rFonts w:asciiTheme="majorHAnsi" w:eastAsiaTheme="majorEastAsia" w:hAnsiTheme="majorHAnsi" w:cstheme="majorBidi"/>
      <w:bCs/>
      <w:iCs/>
      <w:color w:val="008387" w:themeColor="accent3"/>
      <w:sz w:val="32"/>
      <w:szCs w:val="32"/>
    </w:rPr>
  </w:style>
  <w:style w:type="paragraph" w:styleId="Heading3">
    <w:name w:val="heading 3"/>
    <w:basedOn w:val="Normal"/>
    <w:next w:val="Normal"/>
    <w:link w:val="Heading3Char"/>
    <w:autoRedefine/>
    <w:uiPriority w:val="2"/>
    <w:qFormat/>
    <w:rsid w:val="00E45536"/>
    <w:pPr>
      <w:numPr>
        <w:ilvl w:val="2"/>
        <w:numId w:val="3"/>
      </w:numPr>
      <w:spacing w:before="240"/>
      <w:outlineLvl w:val="2"/>
    </w:pPr>
    <w:rPr>
      <w:rFonts w:asciiTheme="majorHAnsi" w:hAnsiTheme="majorHAnsi" w:cs="Arial"/>
      <w:bCs/>
      <w:color w:val="343741" w:themeColor="text1"/>
      <w:sz w:val="28"/>
      <w:szCs w:val="28"/>
    </w:rPr>
  </w:style>
  <w:style w:type="paragraph" w:styleId="Heading4">
    <w:name w:val="heading 4"/>
    <w:basedOn w:val="Normal"/>
    <w:next w:val="Normal"/>
    <w:link w:val="Heading4Char"/>
    <w:autoRedefine/>
    <w:uiPriority w:val="2"/>
    <w:qFormat/>
    <w:rsid w:val="00E45536"/>
    <w:pPr>
      <w:numPr>
        <w:ilvl w:val="3"/>
        <w:numId w:val="3"/>
      </w:numPr>
      <w:spacing w:before="240"/>
      <w:ind w:left="862" w:hanging="862"/>
      <w:outlineLvl w:val="3"/>
    </w:pPr>
    <w:rPr>
      <w:rFonts w:asciiTheme="majorHAnsi" w:eastAsiaTheme="majorEastAsia" w:hAnsiTheme="majorHAnsi" w:cstheme="majorBidi"/>
      <w:bCs/>
      <w:iCs/>
      <w:color w:val="454347"/>
      <w:sz w:val="24"/>
    </w:rPr>
  </w:style>
  <w:style w:type="paragraph" w:styleId="Heading5">
    <w:name w:val="heading 5"/>
    <w:basedOn w:val="Normal"/>
    <w:next w:val="Normal"/>
    <w:link w:val="Heading5Char"/>
    <w:uiPriority w:val="2"/>
    <w:semiHidden/>
    <w:rsid w:val="00C5584B"/>
    <w:pPr>
      <w:numPr>
        <w:ilvl w:val="4"/>
        <w:numId w:val="3"/>
      </w:numPr>
      <w:ind w:left="1009" w:hanging="1009"/>
      <w:outlineLvl w:val="4"/>
    </w:pPr>
    <w:rPr>
      <w:rFonts w:asciiTheme="majorHAnsi" w:hAnsiTheme="majorHAnsi"/>
      <w:color w:val="343741" w:themeColor="text1"/>
      <w:lang w:eastAsia="en-AU"/>
    </w:rPr>
  </w:style>
  <w:style w:type="paragraph" w:styleId="Heading6">
    <w:name w:val="heading 6"/>
    <w:basedOn w:val="Normal"/>
    <w:next w:val="Normal"/>
    <w:link w:val="Heading6Char"/>
    <w:uiPriority w:val="2"/>
    <w:semiHidden/>
    <w:rsid w:val="00C5584B"/>
    <w:pPr>
      <w:numPr>
        <w:ilvl w:val="5"/>
        <w:numId w:val="3"/>
      </w:numPr>
      <w:ind w:left="1151" w:hanging="1151"/>
      <w:outlineLvl w:val="5"/>
    </w:pPr>
    <w:rPr>
      <w:rFonts w:asciiTheme="majorHAnsi" w:hAnsiTheme="majorHAnsi"/>
      <w:color w:val="606060"/>
      <w:lang w:eastAsia="en-AU"/>
    </w:rPr>
  </w:style>
  <w:style w:type="paragraph" w:styleId="Heading7">
    <w:name w:val="heading 7"/>
    <w:basedOn w:val="Normal"/>
    <w:next w:val="Normal"/>
    <w:link w:val="Heading7Char"/>
    <w:uiPriority w:val="2"/>
    <w:semiHidden/>
    <w:rsid w:val="00C5584B"/>
    <w:pPr>
      <w:numPr>
        <w:ilvl w:val="6"/>
        <w:numId w:val="3"/>
      </w:numPr>
      <w:ind w:left="1298" w:hanging="1298"/>
      <w:outlineLvl w:val="6"/>
    </w:pPr>
    <w:rPr>
      <w:rFonts w:asciiTheme="majorHAnsi" w:hAnsiTheme="majorHAnsi"/>
      <w:color w:val="343741" w:themeColor="text1"/>
      <w:lang w:eastAsia="en-AU"/>
    </w:rPr>
  </w:style>
  <w:style w:type="paragraph" w:styleId="Heading8">
    <w:name w:val="heading 8"/>
    <w:basedOn w:val="Normal"/>
    <w:next w:val="Normal"/>
    <w:link w:val="Heading8Char"/>
    <w:uiPriority w:val="2"/>
    <w:semiHidden/>
    <w:rsid w:val="00C5584B"/>
    <w:pPr>
      <w:numPr>
        <w:ilvl w:val="7"/>
        <w:numId w:val="3"/>
      </w:numPr>
      <w:outlineLvl w:val="7"/>
    </w:pPr>
    <w:rPr>
      <w:rFonts w:asciiTheme="majorHAnsi" w:hAnsiTheme="majorHAnsi"/>
      <w:color w:val="606060"/>
      <w:lang w:eastAsia="en-AU"/>
    </w:rPr>
  </w:style>
  <w:style w:type="paragraph" w:styleId="Heading9">
    <w:name w:val="heading 9"/>
    <w:basedOn w:val="Normal"/>
    <w:next w:val="Normal"/>
    <w:link w:val="Heading9Char"/>
    <w:uiPriority w:val="2"/>
    <w:semiHidden/>
    <w:rsid w:val="00C5584B"/>
    <w:pPr>
      <w:numPr>
        <w:ilvl w:val="8"/>
        <w:numId w:val="3"/>
      </w:numPr>
      <w:ind w:left="1582" w:hanging="1582"/>
      <w:outlineLvl w:val="8"/>
    </w:pPr>
    <w:rPr>
      <w:rFonts w:asciiTheme="majorHAnsi" w:hAnsiTheme="majorHAnsi"/>
      <w:color w:val="343741"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3504FD"/>
  </w:style>
  <w:style w:type="character" w:customStyle="1" w:styleId="Heading1Char">
    <w:name w:val="Heading 1 Char"/>
    <w:basedOn w:val="DefaultParagraphFont"/>
    <w:link w:val="Heading1"/>
    <w:uiPriority w:val="2"/>
    <w:rsid w:val="00366721"/>
    <w:rPr>
      <w:rFonts w:asciiTheme="majorHAnsi" w:eastAsiaTheme="majorEastAsia" w:hAnsiTheme="majorHAnsi" w:cstheme="majorBidi"/>
      <w:bCs/>
      <w:color w:val="F4551A" w:themeColor="text2"/>
      <w:kern w:val="32"/>
      <w:sz w:val="36"/>
      <w:szCs w:val="32"/>
    </w:rPr>
  </w:style>
  <w:style w:type="character" w:customStyle="1" w:styleId="Heading2Char">
    <w:name w:val="Heading 2 Char"/>
    <w:basedOn w:val="DefaultParagraphFont"/>
    <w:link w:val="Heading2"/>
    <w:uiPriority w:val="2"/>
    <w:rsid w:val="00366721"/>
    <w:rPr>
      <w:rFonts w:asciiTheme="majorHAnsi" w:eastAsiaTheme="majorEastAsia" w:hAnsiTheme="majorHAnsi" w:cstheme="majorBidi"/>
      <w:bCs/>
      <w:iCs/>
      <w:color w:val="008387" w:themeColor="accent3"/>
      <w:sz w:val="32"/>
      <w:szCs w:val="32"/>
    </w:rPr>
  </w:style>
  <w:style w:type="paragraph" w:styleId="Title">
    <w:name w:val="Title"/>
    <w:basedOn w:val="Normal"/>
    <w:next w:val="Normal"/>
    <w:link w:val="TitleChar"/>
    <w:autoRedefine/>
    <w:qFormat/>
    <w:rsid w:val="00266CBE"/>
    <w:rPr>
      <w:rFonts w:ascii="Lato Semibold" w:eastAsia="Times New Roman" w:hAnsi="Lato Semibold"/>
      <w:bCs/>
      <w:color w:val="343741" w:themeColor="text1"/>
      <w:kern w:val="32"/>
      <w:sz w:val="48"/>
      <w:szCs w:val="48"/>
    </w:rPr>
  </w:style>
  <w:style w:type="character" w:customStyle="1" w:styleId="TitleChar">
    <w:name w:val="Title Char"/>
    <w:basedOn w:val="DefaultParagraphFont"/>
    <w:link w:val="Title"/>
    <w:rsid w:val="00266CBE"/>
    <w:rPr>
      <w:rFonts w:ascii="Lato Semibold" w:eastAsia="Times New Roman" w:hAnsi="Lato Semibold"/>
      <w:bCs/>
      <w:color w:val="343741" w:themeColor="text1"/>
      <w:kern w:val="32"/>
      <w:sz w:val="48"/>
      <w:szCs w:val="48"/>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E45536"/>
    <w:rPr>
      <w:rFonts w:asciiTheme="majorHAnsi" w:hAnsiTheme="majorHAnsi" w:cs="Arial"/>
      <w:bCs/>
      <w:color w:val="343741" w:themeColor="text1"/>
      <w:sz w:val="28"/>
      <w:szCs w:val="28"/>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FC16A5"/>
    <w:pPr>
      <w:tabs>
        <w:tab w:val="right" w:pos="10318"/>
      </w:tabs>
      <w:spacing w:after="240"/>
      <w:jc w:val="right"/>
    </w:pPr>
  </w:style>
  <w:style w:type="character" w:customStyle="1" w:styleId="HeaderChar">
    <w:name w:val="Header Char"/>
    <w:aliases w:val="Page header Char"/>
    <w:basedOn w:val="DefaultParagraphFont"/>
    <w:link w:val="Header"/>
    <w:uiPriority w:val="8"/>
    <w:rsid w:val="00FC16A5"/>
    <w:rPr>
      <w:rFonts w:ascii="Lato" w:hAnsi="Lato"/>
    </w:rPr>
  </w:style>
  <w:style w:type="paragraph" w:styleId="Footer">
    <w:name w:val="footer"/>
    <w:basedOn w:val="Normal"/>
    <w:link w:val="FooterChar"/>
    <w:autoRedefine/>
    <w:uiPriority w:val="99"/>
    <w:unhideWhenUsed/>
    <w:qFormat/>
    <w:rsid w:val="004E7885"/>
    <w:pPr>
      <w:tabs>
        <w:tab w:val="center" w:pos="4513"/>
        <w:tab w:val="right" w:pos="9026"/>
      </w:tabs>
      <w:spacing w:after="0"/>
    </w:pPr>
  </w:style>
  <w:style w:type="character" w:customStyle="1" w:styleId="FooterChar">
    <w:name w:val="Footer Char"/>
    <w:basedOn w:val="DefaultParagraphFont"/>
    <w:link w:val="Footer"/>
    <w:uiPriority w:val="99"/>
    <w:rsid w:val="004E7885"/>
    <w:rPr>
      <w:rFonts w:ascii="Lato" w:hAnsi="Lato"/>
    </w:rPr>
  </w:style>
  <w:style w:type="paragraph" w:customStyle="1" w:styleId="Subtitle0">
    <w:name w:val="Sub title"/>
    <w:basedOn w:val="Normal"/>
    <w:autoRedefine/>
    <w:uiPriority w:val="1"/>
    <w:qFormat/>
    <w:rsid w:val="00366721"/>
    <w:pPr>
      <w:numPr>
        <w:ilvl w:val="1"/>
      </w:numPr>
      <w:spacing w:after="160"/>
    </w:pPr>
    <w:rPr>
      <w:rFonts w:ascii="Lato Semibold" w:eastAsia="Times New Roman" w:hAnsi="Lato Semibold"/>
      <w:color w:val="F4551A" w:themeColor="text2"/>
      <w:sz w:val="40"/>
    </w:rPr>
  </w:style>
  <w:style w:type="character" w:customStyle="1" w:styleId="Heading4Char">
    <w:name w:val="Heading 4 Char"/>
    <w:basedOn w:val="DefaultParagraphFont"/>
    <w:link w:val="Heading4"/>
    <w:uiPriority w:val="2"/>
    <w:rsid w:val="00E45536"/>
    <w:rPr>
      <w:rFonts w:asciiTheme="majorHAnsi" w:eastAsiaTheme="majorEastAsia" w:hAnsiTheme="majorHAnsi" w:cstheme="majorBidi"/>
      <w:bCs/>
      <w:iCs/>
      <w:color w:val="454347"/>
      <w:sz w:val="24"/>
    </w:rPr>
  </w:style>
  <w:style w:type="paragraph" w:styleId="NormalWeb">
    <w:name w:val="Normal (Web)"/>
    <w:basedOn w:val="Normal"/>
    <w:uiPriority w:val="99"/>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C5584B"/>
    <w:rPr>
      <w:rFonts w:asciiTheme="majorHAnsi" w:hAnsiTheme="majorHAnsi"/>
      <w:color w:val="343741" w:themeColor="text1"/>
      <w:lang w:eastAsia="en-AU"/>
    </w:rPr>
  </w:style>
  <w:style w:type="character" w:customStyle="1" w:styleId="Heading6Char">
    <w:name w:val="Heading 6 Char"/>
    <w:basedOn w:val="DefaultParagraphFont"/>
    <w:link w:val="Heading6"/>
    <w:uiPriority w:val="2"/>
    <w:semiHidden/>
    <w:rsid w:val="00C5584B"/>
    <w:rPr>
      <w:rFonts w:asciiTheme="majorHAnsi" w:hAnsiTheme="majorHAnsi"/>
      <w:color w:val="606060"/>
      <w:lang w:eastAsia="en-AU"/>
    </w:rPr>
  </w:style>
  <w:style w:type="character" w:customStyle="1" w:styleId="Heading7Char">
    <w:name w:val="Heading 7 Char"/>
    <w:basedOn w:val="DefaultParagraphFont"/>
    <w:link w:val="Heading7"/>
    <w:uiPriority w:val="2"/>
    <w:semiHidden/>
    <w:rsid w:val="00C5584B"/>
    <w:rPr>
      <w:rFonts w:asciiTheme="majorHAnsi" w:hAnsiTheme="majorHAnsi"/>
      <w:color w:val="343741" w:themeColor="text1"/>
      <w:lang w:eastAsia="en-AU"/>
    </w:rPr>
  </w:style>
  <w:style w:type="character" w:customStyle="1" w:styleId="Heading8Char">
    <w:name w:val="Heading 8 Char"/>
    <w:basedOn w:val="DefaultParagraphFont"/>
    <w:link w:val="Heading8"/>
    <w:uiPriority w:val="2"/>
    <w:semiHidden/>
    <w:rsid w:val="00C5584B"/>
    <w:rPr>
      <w:rFonts w:asciiTheme="majorHAnsi" w:hAnsiTheme="majorHAnsi"/>
      <w:color w:val="606060"/>
      <w:lang w:eastAsia="en-AU"/>
    </w:rPr>
  </w:style>
  <w:style w:type="character" w:customStyle="1" w:styleId="Heading9Char">
    <w:name w:val="Heading 9 Char"/>
    <w:basedOn w:val="DefaultParagraphFont"/>
    <w:link w:val="Heading9"/>
    <w:uiPriority w:val="2"/>
    <w:semiHidden/>
    <w:rsid w:val="00C5584B"/>
    <w:rPr>
      <w:rFonts w:asciiTheme="majorHAnsi" w:hAnsiTheme="majorHAnsi"/>
      <w:color w:val="343741" w:themeColor="text1"/>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qFormat/>
    <w:rsid w:val="002F0DB1"/>
    <w:rPr>
      <w:color w:val="0563C1" w:themeColor="hyperlink"/>
      <w:u w:val="single"/>
    </w:rPr>
  </w:style>
  <w:style w:type="paragraph" w:styleId="TOCHeading">
    <w:name w:val="TOC Heading"/>
    <w:basedOn w:val="Heading1"/>
    <w:next w:val="Normal"/>
    <w:uiPriority w:val="39"/>
    <w:semiHidden/>
    <w:qFormat/>
    <w:rsid w:val="00422874"/>
    <w:pPr>
      <w:numPr>
        <w:numId w:val="0"/>
      </w:numPr>
      <w:spacing w:before="480" w:after="0"/>
      <w:outlineLvl w:val="9"/>
    </w:pPr>
    <w:rPr>
      <w:kern w:val="0"/>
      <w:szCs w:val="28"/>
    </w:rPr>
  </w:style>
  <w:style w:type="paragraph" w:styleId="TOC1">
    <w:name w:val="toc 1"/>
    <w:basedOn w:val="Normal"/>
    <w:next w:val="Normal"/>
    <w:autoRedefine/>
    <w:uiPriority w:val="39"/>
    <w:rsid w:val="002F3CF1"/>
    <w:pPr>
      <w:tabs>
        <w:tab w:val="right" w:leader="dot" w:pos="10318"/>
      </w:tabs>
      <w:spacing w:before="120" w:after="100"/>
      <w:ind w:left="425" w:hanging="425"/>
    </w:pPr>
    <w:rPr>
      <w:b/>
    </w:rPr>
  </w:style>
  <w:style w:type="paragraph" w:styleId="TOC2">
    <w:name w:val="toc 2"/>
    <w:basedOn w:val="Normal"/>
    <w:next w:val="Normal"/>
    <w:autoRedefine/>
    <w:uiPriority w:val="39"/>
    <w:rsid w:val="002F3CF1"/>
    <w:pPr>
      <w:tabs>
        <w:tab w:val="left" w:pos="880"/>
        <w:tab w:val="right" w:leader="dot" w:pos="10318"/>
      </w:tabs>
      <w:spacing w:after="100"/>
      <w:ind w:left="220"/>
    </w:pPr>
  </w:style>
  <w:style w:type="paragraph" w:styleId="TOC3">
    <w:name w:val="toc 3"/>
    <w:basedOn w:val="Normal"/>
    <w:next w:val="Normal"/>
    <w:autoRedefine/>
    <w:uiPriority w:val="39"/>
    <w:rsid w:val="007859CD"/>
    <w:pPr>
      <w:spacing w:after="100"/>
      <w:ind w:left="440"/>
    </w:pPr>
  </w:style>
  <w:style w:type="paragraph" w:customStyle="1" w:styleId="Tablebulletlistlevel1">
    <w:name w:val="Table bullet list level 1"/>
    <w:basedOn w:val="Normal"/>
    <w:uiPriority w:val="6"/>
    <w:rsid w:val="00F14273"/>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F14273"/>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2">
    <w:name w:val="NTG table 2"/>
    <w:basedOn w:val="TableGrid"/>
    <w:uiPriority w:val="99"/>
    <w:rsid w:val="000E38FB"/>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TOC4">
    <w:name w:val="toc 4"/>
    <w:basedOn w:val="Normal"/>
    <w:next w:val="Normal"/>
    <w:autoRedefine/>
    <w:uiPriority w:val="39"/>
    <w:rsid w:val="00221220"/>
    <w:pPr>
      <w:spacing w:after="100"/>
      <w:ind w:left="660"/>
    </w:pPr>
  </w:style>
  <w:style w:type="numbering" w:customStyle="1" w:styleId="Numberedlist">
    <w:name w:val="Numbered list"/>
    <w:basedOn w:val="NoList"/>
    <w:rsid w:val="00422874"/>
    <w:pPr>
      <w:numPr>
        <w:numId w:val="38"/>
      </w:numPr>
    </w:pPr>
  </w:style>
  <w:style w:type="paragraph" w:styleId="Caption">
    <w:name w:val="caption"/>
    <w:basedOn w:val="Normal"/>
    <w:next w:val="Normal"/>
    <w:uiPriority w:val="8"/>
    <w:rsid w:val="00AD7557"/>
    <w:rPr>
      <w:iCs/>
      <w:sz w:val="20"/>
      <w:szCs w:val="18"/>
    </w:rPr>
  </w:style>
  <w:style w:type="character" w:styleId="PageNumber">
    <w:name w:val="page number"/>
    <w:aliases w:val="Page number"/>
    <w:basedOn w:val="DefaultParagraphFont"/>
    <w:uiPriority w:val="8"/>
    <w:rsid w:val="00B43C75"/>
    <w:rPr>
      <w:rFonts w:ascii="Lato" w:hAnsi="Lato"/>
      <w:sz w:val="19"/>
    </w:rPr>
  </w:style>
  <w:style w:type="paragraph" w:customStyle="1" w:styleId="Hidden">
    <w:name w:val="Hidden"/>
    <w:basedOn w:val="Normal"/>
    <w:uiPriority w:val="13"/>
    <w:rsid w:val="008A51A3"/>
    <w:pPr>
      <w:spacing w:after="0"/>
      <w:ind w:firstLine="284"/>
    </w:pPr>
    <w:rPr>
      <w:sz w:val="2"/>
      <w:szCs w:val="2"/>
    </w:rPr>
  </w:style>
  <w:style w:type="table" w:customStyle="1" w:styleId="NTGtable1">
    <w:name w:val="NTG table 1"/>
    <w:basedOn w:val="TableNormal"/>
    <w:uiPriority w:val="99"/>
    <w:rsid w:val="00954B69"/>
    <w:pPr>
      <w:spacing w:before="40" w:after="40"/>
    </w:pPr>
    <w:rPr>
      <w:rFonts w:ascii="Lato" w:hAnsi="Lato"/>
    </w:rPr>
    <w:tblPr>
      <w:tblStyleRowBandSize w:val="1"/>
      <w:tblStyleColBandSize w:val="1"/>
      <w:tblBorders>
        <w:top w:val="single" w:sz="4" w:space="0" w:color="343741" w:themeColor="text1"/>
        <w:left w:val="single" w:sz="4" w:space="0" w:color="343741" w:themeColor="text1"/>
        <w:bottom w:val="single" w:sz="4" w:space="0" w:color="343741" w:themeColor="text1"/>
        <w:right w:val="single" w:sz="4" w:space="0" w:color="343741" w:themeColor="text1"/>
        <w:insideV w:val="single" w:sz="4" w:space="0" w:color="343741" w:themeColor="text1"/>
      </w:tblBorders>
    </w:tblPr>
    <w:tcPr>
      <w:vAlign w:val="center"/>
    </w:tcPr>
    <w:tblStylePr w:type="firstRow">
      <w:rPr>
        <w:b/>
        <w:color w:val="FFFFFF" w:themeColor="background1"/>
        <w:sz w:val="22"/>
      </w:rPr>
      <w:tblPr/>
      <w:tcPr>
        <w:shd w:val="clear" w:color="auto" w:fill="343741" w:themeFill="text1"/>
      </w:tcPr>
    </w:tblStylePr>
    <w:tblStylePr w:type="lastRow">
      <w:rPr>
        <w:b/>
        <w:sz w:val="22"/>
      </w:rPr>
      <w:tblPr/>
      <w:tcPr>
        <w:tcBorders>
          <w:top w:val="single" w:sz="4" w:space="0" w:color="343741" w:themeColor="text1"/>
          <w:left w:val="single" w:sz="4" w:space="0" w:color="343741" w:themeColor="text1"/>
          <w:bottom w:val="single" w:sz="4" w:space="0" w:color="343741" w:themeColor="text1"/>
          <w:right w:val="single" w:sz="4" w:space="0" w:color="343741" w:themeColor="text1"/>
        </w:tcBorders>
      </w:tcPr>
    </w:tblStylePr>
    <w:tblStylePr w:type="firstCol">
      <w:rPr>
        <w:b w:val="0"/>
        <w:sz w:val="22"/>
      </w:rPr>
    </w:tblStylePr>
    <w:tblStylePr w:type="lastCol">
      <w:rPr>
        <w:sz w:val="22"/>
      </w:rPr>
    </w:tblStylePr>
    <w:tblStylePr w:type="band1Vert">
      <w:rPr>
        <w:rFonts w:ascii="Lato" w:hAnsi="Lato"/>
        <w:sz w:val="22"/>
      </w:rPr>
    </w:tblStylePr>
    <w:tblStylePr w:type="band2Vert">
      <w:rPr>
        <w:rFonts w:ascii="Lato" w:hAnsi="La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 w:type="paragraph" w:styleId="FootnoteText">
    <w:name w:val="footnote text"/>
    <w:basedOn w:val="Normal"/>
    <w:link w:val="FootnoteTextChar"/>
    <w:uiPriority w:val="99"/>
    <w:semiHidden/>
    <w:unhideWhenUsed/>
    <w:rsid w:val="000B6E48"/>
    <w:pPr>
      <w:spacing w:after="0"/>
    </w:pPr>
    <w:rPr>
      <w:sz w:val="20"/>
      <w:szCs w:val="20"/>
    </w:rPr>
  </w:style>
  <w:style w:type="character" w:customStyle="1" w:styleId="FootnoteTextChar">
    <w:name w:val="Footnote Text Char"/>
    <w:basedOn w:val="DefaultParagraphFont"/>
    <w:link w:val="FootnoteText"/>
    <w:uiPriority w:val="99"/>
    <w:semiHidden/>
    <w:rsid w:val="000B6E48"/>
    <w:rPr>
      <w:rFonts w:ascii="Lato" w:hAnsi="Lato"/>
      <w:sz w:val="20"/>
      <w:szCs w:val="20"/>
    </w:rPr>
  </w:style>
  <w:style w:type="character" w:styleId="FootnoteReference">
    <w:name w:val="footnote reference"/>
    <w:basedOn w:val="DefaultParagraphFont"/>
    <w:uiPriority w:val="99"/>
    <w:semiHidden/>
    <w:unhideWhenUsed/>
    <w:rsid w:val="000B6E48"/>
    <w:rPr>
      <w:vertAlign w:val="superscript"/>
    </w:rPr>
  </w:style>
  <w:style w:type="paragraph" w:styleId="EndnoteText">
    <w:name w:val="endnote text"/>
    <w:basedOn w:val="Normal"/>
    <w:link w:val="EndnoteTextChar"/>
    <w:uiPriority w:val="99"/>
    <w:semiHidden/>
    <w:unhideWhenUsed/>
    <w:rsid w:val="00797696"/>
    <w:pPr>
      <w:spacing w:after="0"/>
    </w:pPr>
    <w:rPr>
      <w:sz w:val="20"/>
      <w:szCs w:val="20"/>
    </w:rPr>
  </w:style>
  <w:style w:type="character" w:customStyle="1" w:styleId="EndnoteTextChar">
    <w:name w:val="Endnote Text Char"/>
    <w:basedOn w:val="DefaultParagraphFont"/>
    <w:link w:val="EndnoteText"/>
    <w:uiPriority w:val="99"/>
    <w:semiHidden/>
    <w:rsid w:val="00797696"/>
    <w:rPr>
      <w:rFonts w:ascii="Lato" w:hAnsi="Lato"/>
      <w:sz w:val="20"/>
      <w:szCs w:val="20"/>
    </w:rPr>
  </w:style>
  <w:style w:type="character" w:styleId="EndnoteReference">
    <w:name w:val="endnote reference"/>
    <w:basedOn w:val="DefaultParagraphFont"/>
    <w:uiPriority w:val="99"/>
    <w:semiHidden/>
    <w:unhideWhenUsed/>
    <w:rsid w:val="00797696"/>
    <w:rPr>
      <w:vertAlign w:val="superscript"/>
    </w:rPr>
  </w:style>
  <w:style w:type="character" w:styleId="UnresolvedMention">
    <w:name w:val="Unresolved Mention"/>
    <w:basedOn w:val="DefaultParagraphFont"/>
    <w:uiPriority w:val="99"/>
    <w:semiHidden/>
    <w:unhideWhenUsed/>
    <w:rsid w:val="00266CBE"/>
    <w:rPr>
      <w:color w:val="605E5C"/>
      <w:shd w:val="clear" w:color="auto" w:fill="E1DFDD"/>
    </w:rPr>
  </w:style>
  <w:style w:type="table" w:customStyle="1" w:styleId="NTGTable10">
    <w:name w:val="NTG Table1"/>
    <w:basedOn w:val="TableGrid"/>
    <w:uiPriority w:val="99"/>
    <w:rsid w:val="00266CBE"/>
    <w:pPr>
      <w:spacing w:after="40"/>
    </w:pPr>
    <w:rPr>
      <w:rFonts w:ascii="Lato" w:hAnsi="Lato"/>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Questionlabel">
    <w:name w:val="Question label"/>
    <w:basedOn w:val="DefaultParagraphFont"/>
    <w:uiPriority w:val="3"/>
    <w:qFormat/>
    <w:rsid w:val="00266CBE"/>
    <w:rPr>
      <w:rFonts w:ascii="Lato" w:hAnsi="Lato"/>
      <w:b/>
      <w:bCs/>
      <w:sz w:val="22"/>
    </w:rPr>
  </w:style>
  <w:style w:type="character" w:styleId="FollowedHyperlink">
    <w:name w:val="FollowedHyperlink"/>
    <w:basedOn w:val="DefaultParagraphFont"/>
    <w:uiPriority w:val="99"/>
    <w:semiHidden/>
    <w:unhideWhenUsed/>
    <w:rsid w:val="006D721C"/>
    <w:rPr>
      <w:color w:val="0D5D9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376">
      <w:bodyDiv w:val="1"/>
      <w:marLeft w:val="0"/>
      <w:marRight w:val="0"/>
      <w:marTop w:val="0"/>
      <w:marBottom w:val="0"/>
      <w:divBdr>
        <w:top w:val="none" w:sz="0" w:space="0" w:color="auto"/>
        <w:left w:val="none" w:sz="0" w:space="0" w:color="auto"/>
        <w:bottom w:val="none" w:sz="0" w:space="0" w:color="auto"/>
        <w:right w:val="none" w:sz="0" w:space="0" w:color="auto"/>
      </w:divBdr>
    </w:div>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464549245">
      <w:bodyDiv w:val="1"/>
      <w:marLeft w:val="0"/>
      <w:marRight w:val="0"/>
      <w:marTop w:val="0"/>
      <w:marBottom w:val="0"/>
      <w:divBdr>
        <w:top w:val="none" w:sz="0" w:space="0" w:color="auto"/>
        <w:left w:val="none" w:sz="0" w:space="0" w:color="auto"/>
        <w:bottom w:val="none" w:sz="0" w:space="0" w:color="auto"/>
        <w:right w:val="none" w:sz="0" w:space="0" w:color="auto"/>
      </w:divBdr>
    </w:div>
    <w:div w:id="1185554110">
      <w:bodyDiv w:val="1"/>
      <w:marLeft w:val="0"/>
      <w:marRight w:val="0"/>
      <w:marTop w:val="0"/>
      <w:marBottom w:val="0"/>
      <w:divBdr>
        <w:top w:val="none" w:sz="0" w:space="0" w:color="auto"/>
        <w:left w:val="none" w:sz="0" w:space="0" w:color="auto"/>
        <w:bottom w:val="none" w:sz="0" w:space="0" w:color="auto"/>
        <w:right w:val="none" w:sz="0" w:space="0" w:color="auto"/>
      </w:divBdr>
    </w:div>
    <w:div w:id="1610896008">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2112429777">
      <w:bodyDiv w:val="1"/>
      <w:marLeft w:val="0"/>
      <w:marRight w:val="0"/>
      <w:marTop w:val="0"/>
      <w:marBottom w:val="0"/>
      <w:divBdr>
        <w:top w:val="none" w:sz="0" w:space="0" w:color="auto"/>
        <w:left w:val="none" w:sz="0" w:space="0" w:color="auto"/>
        <w:bottom w:val="none" w:sz="0" w:space="0" w:color="auto"/>
        <w:right w:val="none" w:sz="0" w:space="0" w:color="auto"/>
      </w:divBdr>
    </w:div>
    <w:div w:id="213510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dpsc.nt.gov.au/youth/office-of-youth-affairs/northern-territory-youth-strategy"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dpsc.oya@nt.gov.au"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DCF.LegalServices@nt.gov.au"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youth.nt.gov.au/" TargetMode="External"/><Relationship Id="rId20" Type="http://schemas.openxmlformats.org/officeDocument/2006/relationships/hyperlink" Target="mailto:dpsc.oya@nt.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DPSC.OYA@nt.gov.au" TargetMode="External"/><Relationship Id="rId23" Type="http://schemas.openxmlformats.org/officeDocument/2006/relationships/header" Target="header3.xml"/><Relationship Id="rId10" Type="http://schemas.microsoft.com/office/2007/relationships/hdphoto" Target="media/hdphoto1.wdp"/><Relationship Id="rId19" Type="http://schemas.openxmlformats.org/officeDocument/2006/relationships/hyperlink" Target="http://www.youth.nt.gov.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2AC7EF7584F64861AC4F2EFC3873F"/>
        <w:category>
          <w:name w:val="General"/>
          <w:gallery w:val="placeholder"/>
        </w:category>
        <w:types>
          <w:type w:val="bbPlcHdr"/>
        </w:types>
        <w:behaviors>
          <w:behavior w:val="content"/>
        </w:behaviors>
        <w:guid w:val="{691621CC-33F3-496F-89B3-42EE9709981A}"/>
      </w:docPartPr>
      <w:docPartBody>
        <w:p w:rsidR="00B74263" w:rsidRDefault="00873B83">
          <w:pPr>
            <w:pStyle w:val="5542AC7EF7584F64861AC4F2EFC3873F"/>
          </w:pPr>
          <w:r>
            <w:t>&lt;Document title&gt;</w:t>
          </w:r>
        </w:p>
      </w:docPartBody>
    </w:docPart>
    <w:docPart>
      <w:docPartPr>
        <w:name w:val="BC704FAEA0C64A46A814944EC49B41C6"/>
        <w:category>
          <w:name w:val="General"/>
          <w:gallery w:val="placeholder"/>
        </w:category>
        <w:types>
          <w:type w:val="bbPlcHdr"/>
        </w:types>
        <w:behaviors>
          <w:behavior w:val="content"/>
        </w:behaviors>
        <w:guid w:val="{C955E470-E4BF-4909-AD62-06E04563CE87}"/>
      </w:docPartPr>
      <w:docPartBody>
        <w:p w:rsidR="00B74263" w:rsidRDefault="00873B83">
          <w:pPr>
            <w:pStyle w:val="BC704FAEA0C64A46A814944EC49B41C6"/>
          </w:pPr>
          <w:r w:rsidRPr="004E7885">
            <w:rPr>
              <w:rStyle w:val="PlaceholderText"/>
            </w:rPr>
            <w:t>&lt;Document title&gt;</w:t>
          </w:r>
        </w:p>
      </w:docPartBody>
    </w:docPart>
    <w:docPart>
      <w:docPartPr>
        <w:name w:val="2F656C5345C14949AF6CE84F0216F6B7"/>
        <w:category>
          <w:name w:val="General"/>
          <w:gallery w:val="placeholder"/>
        </w:category>
        <w:types>
          <w:type w:val="bbPlcHdr"/>
        </w:types>
        <w:behaviors>
          <w:behavior w:val="content"/>
        </w:behaviors>
        <w:guid w:val="{A2B0AA15-B41B-4D75-8375-5344DB73D620}"/>
      </w:docPartPr>
      <w:docPartBody>
        <w:p w:rsidR="00B74263" w:rsidRDefault="00873B83">
          <w:pPr>
            <w:pStyle w:val="2F656C5345C14949AF6CE84F0216F6B7"/>
          </w:pPr>
          <w:r w:rsidRPr="007B29CC">
            <w:rPr>
              <w:rStyle w:val="PlaceholderText"/>
            </w:rPr>
            <w:t>[Company]</w:t>
          </w:r>
        </w:p>
      </w:docPartBody>
    </w:docPart>
    <w:docPart>
      <w:docPartPr>
        <w:name w:val="2D3A5AA1DF8C4308A322EC7845F76CA4"/>
        <w:category>
          <w:name w:val="General"/>
          <w:gallery w:val="placeholder"/>
        </w:category>
        <w:types>
          <w:type w:val="bbPlcHdr"/>
        </w:types>
        <w:behaviors>
          <w:behavior w:val="content"/>
        </w:behaviors>
        <w:guid w:val="{594ADBBE-AEEE-4536-A479-EFC77DA3D71B}"/>
      </w:docPartPr>
      <w:docPartBody>
        <w:p w:rsidR="00B74263" w:rsidRDefault="00873B83">
          <w:pPr>
            <w:pStyle w:val="2D3A5AA1DF8C4308A322EC7845F76CA4"/>
          </w:pPr>
          <w:r w:rsidRPr="005076E2">
            <w:t>&lt;Date Month Year&gt;</w:t>
          </w:r>
        </w:p>
      </w:docPartBody>
    </w:docPart>
    <w:docPart>
      <w:docPartPr>
        <w:name w:val="E4296A6F337D476A9D6DDA0AEC1F7DD6"/>
        <w:category>
          <w:name w:val="General"/>
          <w:gallery w:val="placeholder"/>
        </w:category>
        <w:types>
          <w:type w:val="bbPlcHdr"/>
        </w:types>
        <w:behaviors>
          <w:behavior w:val="content"/>
        </w:behaviors>
        <w:guid w:val="{34F9FE43-70AE-4156-9068-2D747A4EC74B}"/>
      </w:docPartPr>
      <w:docPartBody>
        <w:p w:rsidR="00B74263" w:rsidRDefault="00873B83">
          <w:pPr>
            <w:pStyle w:val="E4296A6F337D476A9D6DDA0AEC1F7DD6"/>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B44"/>
    <w:rsid w:val="00090B44"/>
    <w:rsid w:val="001E452B"/>
    <w:rsid w:val="00224186"/>
    <w:rsid w:val="00266AFB"/>
    <w:rsid w:val="003D30C7"/>
    <w:rsid w:val="004B20B7"/>
    <w:rsid w:val="005047E0"/>
    <w:rsid w:val="00577143"/>
    <w:rsid w:val="00635A7C"/>
    <w:rsid w:val="007E62F6"/>
    <w:rsid w:val="00873B83"/>
    <w:rsid w:val="00A333EF"/>
    <w:rsid w:val="00AF6E3C"/>
    <w:rsid w:val="00B2142F"/>
    <w:rsid w:val="00B742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42AC7EF7584F64861AC4F2EFC3873F">
    <w:name w:val="5542AC7EF7584F64861AC4F2EFC3873F"/>
  </w:style>
  <w:style w:type="character" w:styleId="PlaceholderText">
    <w:name w:val="Placeholder Text"/>
    <w:basedOn w:val="DefaultParagraphFont"/>
    <w:uiPriority w:val="99"/>
    <w:semiHidden/>
    <w:rPr>
      <w:color w:val="808080"/>
    </w:rPr>
  </w:style>
  <w:style w:type="paragraph" w:customStyle="1" w:styleId="BC704FAEA0C64A46A814944EC49B41C6">
    <w:name w:val="BC704FAEA0C64A46A814944EC49B41C6"/>
  </w:style>
  <w:style w:type="paragraph" w:customStyle="1" w:styleId="2F656C5345C14949AF6CE84F0216F6B7">
    <w:name w:val="2F656C5345C14949AF6CE84F0216F6B7"/>
  </w:style>
  <w:style w:type="paragraph" w:customStyle="1" w:styleId="2D3A5AA1DF8C4308A322EC7845F76CA4">
    <w:name w:val="2D3A5AA1DF8C4308A322EC7845F76CA4"/>
  </w:style>
  <w:style w:type="paragraph" w:customStyle="1" w:styleId="E4296A6F337D476A9D6DDA0AEC1F7DD6">
    <w:name w:val="E4296A6F337D476A9D6DDA0AEC1F7D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branding">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G_theme">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8A5F84-2FC7-407B-95B3-30533F296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1413</TotalTime>
  <Pages>8</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Northern Territory Youth Round Table 2027 Application Form</vt:lpstr>
    </vt:vector>
  </TitlesOfParts>
  <Company>People, Sport and Culture</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Territory Youth Round Table 2027 Application Form</dc:title>
  <dc:creator>Northern Territory Government</dc:creator>
  <cp:lastModifiedBy>Sandra Kuo</cp:lastModifiedBy>
  <cp:revision>10</cp:revision>
  <cp:lastPrinted>2025-10-03T01:35:00Z</cp:lastPrinted>
  <dcterms:created xsi:type="dcterms:W3CDTF">2025-08-18T00:14:00Z</dcterms:created>
  <dcterms:modified xsi:type="dcterms:W3CDTF">2026-09-17T06:38:00Z</dcterms:modified>
</cp:coreProperties>
</file>