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NTGTable1"/>
        <w:tblW w:w="10535" w:type="dxa"/>
        <w:tblInd w:w="-45" w:type="dxa"/>
        <w:tblLayout w:type="fixed"/>
        <w:tblLook w:val="0600" w:firstRow="0" w:lastRow="0" w:firstColumn="0" w:lastColumn="0" w:noHBand="1" w:noVBand="1"/>
        <w:tblDescription w:val="Questions are followed by answer fields. Use the ‘Tab’ key to navigate through. Replace Y/N or Yes/No fields with your answer. Further instructions about filling out this form are provided at the beginning of the form."/>
      </w:tblPr>
      <w:tblGrid>
        <w:gridCol w:w="235"/>
        <w:gridCol w:w="236"/>
        <w:gridCol w:w="1275"/>
        <w:gridCol w:w="1648"/>
        <w:gridCol w:w="195"/>
        <w:gridCol w:w="1134"/>
        <w:gridCol w:w="1701"/>
        <w:gridCol w:w="142"/>
        <w:gridCol w:w="850"/>
        <w:gridCol w:w="3119"/>
      </w:tblGrid>
      <w:tr w:rsidR="009B1BF1" w:rsidRPr="007A5EFD" w14:paraId="1E2EDF9E" w14:textId="77777777" w:rsidTr="4624C8D2">
        <w:trPr>
          <w:trHeight w:val="20"/>
        </w:trPr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2"/>
            <w:noWrap/>
            <w:tcMar>
              <w:left w:w="0" w:type="dxa"/>
              <w:right w:w="0" w:type="dxa"/>
            </w:tcMar>
          </w:tcPr>
          <w:p w14:paraId="1A617CCD" w14:textId="77777777" w:rsidR="009B1BF1" w:rsidRPr="002C21A2" w:rsidRDefault="009B1BF1" w:rsidP="0086159D">
            <w:pPr>
              <w:spacing w:before="40" w:after="0"/>
              <w:rPr>
                <w:rStyle w:val="Hidden"/>
              </w:rPr>
            </w:pPr>
          </w:p>
        </w:tc>
        <w:tc>
          <w:tcPr>
            <w:tcW w:w="103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2"/>
          </w:tcPr>
          <w:p w14:paraId="28FD72EE" w14:textId="77777777" w:rsidR="009B1BF1" w:rsidRPr="002C21A2" w:rsidRDefault="009B1BF1" w:rsidP="0086159D">
            <w:pPr>
              <w:pStyle w:val="Subtitle0"/>
              <w:spacing w:before="40" w:after="0"/>
              <w:rPr>
                <w:rStyle w:val="Hidden"/>
              </w:rPr>
            </w:pPr>
            <w:r w:rsidRPr="002C21A2">
              <w:rPr>
                <w:rStyle w:val="Hidden"/>
              </w:rPr>
              <w:t>Questions are followed by answer fields. Use the ‘Tab’ key to navigate through. Replace Y/N or Yes/No fields with your answer.</w:t>
            </w:r>
          </w:p>
        </w:tc>
      </w:tr>
      <w:tr w:rsidR="00A3761F" w:rsidRPr="007A5EFD" w14:paraId="0D266DC4" w14:textId="77777777" w:rsidTr="4624C8D2">
        <w:trPr>
          <w:trHeight w:val="20"/>
        </w:trPr>
        <w:tc>
          <w:tcPr>
            <w:tcW w:w="1053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2"/>
            <w:noWrap/>
            <w:tcMar>
              <w:left w:w="0" w:type="dxa"/>
              <w:right w:w="0" w:type="dxa"/>
            </w:tcMar>
            <w:vAlign w:val="center"/>
          </w:tcPr>
          <w:p w14:paraId="07456AFF" w14:textId="4E50E9D1" w:rsidR="00A3761F" w:rsidRPr="00D403EF" w:rsidRDefault="00D403EF" w:rsidP="0086159D">
            <w:pPr>
              <w:pStyle w:val="Subtitle0"/>
              <w:spacing w:after="0"/>
            </w:pPr>
            <w:r>
              <w:rPr>
                <w:i/>
                <w:iCs/>
              </w:rPr>
              <w:t xml:space="preserve">Residential Tenancies Act 1999 </w:t>
            </w:r>
            <w:r>
              <w:t>(NT)</w:t>
            </w:r>
          </w:p>
        </w:tc>
      </w:tr>
      <w:tr w:rsidR="007D48A4" w:rsidRPr="007A5EFD" w14:paraId="4F7DFA37" w14:textId="77777777" w:rsidTr="4624C8D2">
        <w:trPr>
          <w:trHeight w:val="20"/>
        </w:trPr>
        <w:tc>
          <w:tcPr>
            <w:tcW w:w="1053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</w:tcPr>
          <w:p w14:paraId="704CDB17" w14:textId="2652AF40" w:rsidR="007D48A4" w:rsidRPr="00D403EF" w:rsidRDefault="00D23F3B" w:rsidP="0086159D">
            <w:pPr>
              <w:spacing w:before="40" w:after="0"/>
              <w:rPr>
                <w:rStyle w:val="Questionlabel"/>
                <w:color w:val="1F1F5F" w:themeColor="text1"/>
              </w:rPr>
            </w:pPr>
            <w:r>
              <w:rPr>
                <w:rStyle w:val="Questionlabel"/>
                <w:color w:val="FFFFFF" w:themeColor="background1"/>
              </w:rPr>
              <w:t>Tenant</w:t>
            </w:r>
            <w:r w:rsidRPr="00D403EF">
              <w:rPr>
                <w:rStyle w:val="Questionlabel"/>
                <w:color w:val="FFFFFF" w:themeColor="background1"/>
              </w:rPr>
              <w:t xml:space="preserve"> details</w:t>
            </w:r>
          </w:p>
        </w:tc>
      </w:tr>
      <w:tr w:rsidR="002C3963" w:rsidRPr="002C0BEF" w14:paraId="22ADDA41" w14:textId="77777777" w:rsidTr="4624C8D2">
        <w:trPr>
          <w:trHeight w:val="337"/>
        </w:trPr>
        <w:tc>
          <w:tcPr>
            <w:tcW w:w="3394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0F356EA" w14:textId="2D21A6B1" w:rsidR="002C3963" w:rsidRPr="002C0BEF" w:rsidRDefault="002C3963" w:rsidP="00052DA6">
            <w:r>
              <w:rPr>
                <w:rStyle w:val="Questionlabel"/>
              </w:rPr>
              <w:t>Title (Mr/Mrs/Miss/Ms/Other)</w:t>
            </w:r>
          </w:p>
        </w:tc>
        <w:tc>
          <w:tcPr>
            <w:tcW w:w="71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25A063C" w14:textId="77777777" w:rsidR="002C3963" w:rsidRPr="002C0BEF" w:rsidRDefault="002C3963" w:rsidP="00052DA6"/>
        </w:tc>
      </w:tr>
      <w:tr w:rsidR="002C3963" w:rsidRPr="002C0BEF" w14:paraId="39FECD9E" w14:textId="77777777" w:rsidTr="4624C8D2">
        <w:trPr>
          <w:trHeight w:val="27"/>
        </w:trPr>
        <w:tc>
          <w:tcPr>
            <w:tcW w:w="1746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29AC646" w14:textId="54F098C5" w:rsidR="002C3963" w:rsidRPr="007A5EFD" w:rsidRDefault="002C3963" w:rsidP="00052DA6">
            <w:pPr>
              <w:rPr>
                <w:rStyle w:val="Questionlabel"/>
              </w:rPr>
            </w:pPr>
            <w:r>
              <w:rPr>
                <w:rStyle w:val="Questionlabel"/>
              </w:rPr>
              <w:t>Surname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6B50E50" w14:textId="77777777" w:rsidR="002C3963" w:rsidRPr="002C0BEF" w:rsidRDefault="002C3963" w:rsidP="00052DA6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AF2C899" w14:textId="0D83429F" w:rsidR="002C3963" w:rsidRPr="007A5EFD" w:rsidRDefault="002C3963" w:rsidP="00052DA6">
            <w:pPr>
              <w:rPr>
                <w:rStyle w:val="Questionlabel"/>
              </w:rPr>
            </w:pPr>
            <w:r>
              <w:rPr>
                <w:rStyle w:val="Questionlabel"/>
              </w:rPr>
              <w:t>Given names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F06913D" w14:textId="77777777" w:rsidR="002C3963" w:rsidRPr="002C0BEF" w:rsidRDefault="002C3963" w:rsidP="00052DA6"/>
        </w:tc>
      </w:tr>
      <w:tr w:rsidR="002C3963" w:rsidRPr="002C0BEF" w14:paraId="7CE4BA04" w14:textId="77777777" w:rsidTr="4624C8D2">
        <w:trPr>
          <w:trHeight w:val="27"/>
        </w:trPr>
        <w:tc>
          <w:tcPr>
            <w:tcW w:w="1746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F22F4FF" w14:textId="1AB5E888" w:rsidR="002C3963" w:rsidRDefault="002C3963" w:rsidP="00052DA6">
            <w:pPr>
              <w:rPr>
                <w:rStyle w:val="Questionlabel"/>
              </w:rPr>
            </w:pPr>
            <w:r>
              <w:rPr>
                <w:rStyle w:val="Questionlabel"/>
              </w:rPr>
              <w:t>Telephone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B1DC93A" w14:textId="77777777" w:rsidR="002C3963" w:rsidRPr="002C0BEF" w:rsidRDefault="002C3963" w:rsidP="00052DA6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40BDBA2B" w14:textId="582D4797" w:rsidR="002C3963" w:rsidRDefault="002C3963" w:rsidP="00052DA6">
            <w:pPr>
              <w:rPr>
                <w:rStyle w:val="Questionlabel"/>
              </w:rPr>
            </w:pPr>
            <w:r w:rsidRPr="4624C8D2">
              <w:rPr>
                <w:rStyle w:val="Questionlabel"/>
              </w:rPr>
              <w:t>Email addre</w:t>
            </w:r>
            <w:r w:rsidR="00B61F0F">
              <w:rPr>
                <w:rStyle w:val="Questionlabel"/>
              </w:rPr>
              <w:t>ss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499BE674" w14:textId="3449D649" w:rsidR="002C3963" w:rsidRPr="002C0BEF" w:rsidRDefault="002C3963" w:rsidP="00052DA6"/>
        </w:tc>
      </w:tr>
      <w:tr w:rsidR="002C3963" w:rsidRPr="002C0BEF" w14:paraId="5756F86E" w14:textId="77777777" w:rsidTr="4624C8D2">
        <w:trPr>
          <w:trHeight w:val="834"/>
        </w:trPr>
        <w:tc>
          <w:tcPr>
            <w:tcW w:w="1746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3B749C8" w14:textId="3077B6D0" w:rsidR="002C3963" w:rsidRDefault="002C3963" w:rsidP="00052DA6">
            <w:pPr>
              <w:rPr>
                <w:rStyle w:val="Questionlabel"/>
              </w:rPr>
            </w:pPr>
            <w:r>
              <w:rPr>
                <w:rStyle w:val="Questionlabel"/>
              </w:rPr>
              <w:t>Address</w:t>
            </w:r>
          </w:p>
        </w:tc>
        <w:tc>
          <w:tcPr>
            <w:tcW w:w="8789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9965566" w14:textId="77777777" w:rsidR="002C3963" w:rsidRPr="002C0BEF" w:rsidRDefault="002C3963" w:rsidP="00052DA6"/>
        </w:tc>
      </w:tr>
      <w:tr w:rsidR="008E632C" w:rsidRPr="00296A5F" w14:paraId="032D7666" w14:textId="77777777" w:rsidTr="4624C8D2">
        <w:trPr>
          <w:cantSplit w:val="0"/>
          <w:trHeight w:val="20"/>
        </w:trPr>
        <w:tc>
          <w:tcPr>
            <w:tcW w:w="105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</w:tcPr>
          <w:p w14:paraId="50CDD33C" w14:textId="4BBB6EDA" w:rsidR="008E632C" w:rsidRPr="00296A5F" w:rsidRDefault="008672E0" w:rsidP="0086159D">
            <w:pPr>
              <w:spacing w:before="40" w:after="0"/>
              <w:rPr>
                <w:rStyle w:val="Questionlabel"/>
                <w:b w:val="0"/>
                <w:bCs w:val="0"/>
              </w:rPr>
            </w:pPr>
            <w:bookmarkStart w:id="0" w:name="_Hlk221263300"/>
            <w:bookmarkStart w:id="1" w:name="_Hlk221263147"/>
            <w:r w:rsidRPr="00296A5F">
              <w:rPr>
                <w:b/>
                <w:bCs/>
              </w:rPr>
              <w:br w:type="page"/>
            </w:r>
            <w:r w:rsidR="008E632C" w:rsidRPr="00296A5F">
              <w:rPr>
                <w:b/>
                <w:bCs/>
              </w:rPr>
              <w:t xml:space="preserve"> </w:t>
            </w:r>
            <w:r w:rsidR="00D23F3B" w:rsidRPr="00296A5F">
              <w:rPr>
                <w:b/>
                <w:bCs/>
              </w:rPr>
              <w:t>Tenan</w:t>
            </w:r>
            <w:r w:rsidR="0072708A" w:rsidRPr="00296A5F">
              <w:rPr>
                <w:b/>
                <w:bCs/>
              </w:rPr>
              <w:t>t</w:t>
            </w:r>
            <w:r w:rsidR="00D23F3B" w:rsidRPr="00296A5F">
              <w:rPr>
                <w:b/>
                <w:bCs/>
              </w:rPr>
              <w:t xml:space="preserve"> information request</w:t>
            </w:r>
          </w:p>
        </w:tc>
      </w:tr>
      <w:bookmarkEnd w:id="0"/>
      <w:tr w:rsidR="005870F6" w:rsidRPr="007A5EFD" w14:paraId="41E039C0" w14:textId="77777777" w:rsidTr="4624C8D2">
        <w:trPr>
          <w:cantSplit w:val="0"/>
          <w:trHeight w:val="20"/>
        </w:trPr>
        <w:tc>
          <w:tcPr>
            <w:tcW w:w="105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12181B69" w14:textId="64D513C3" w:rsidR="005870F6" w:rsidRDefault="005870F6" w:rsidP="0086159D">
            <w:pPr>
              <w:spacing w:before="40" w:after="0"/>
            </w:pPr>
            <w:r>
              <w:t>I would like to access my tenan</w:t>
            </w:r>
            <w:r w:rsidR="0072708A">
              <w:t>t</w:t>
            </w:r>
            <w:r>
              <w:t xml:space="preserve"> information:</w:t>
            </w:r>
          </w:p>
        </w:tc>
      </w:tr>
      <w:tr w:rsidR="00D61782" w:rsidRPr="00D61782" w14:paraId="4B486534" w14:textId="77777777" w:rsidTr="4624C8D2">
        <w:trPr>
          <w:cantSplit w:val="0"/>
          <w:trHeight w:val="20"/>
        </w:trPr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08" w:type="dxa"/>
              <w:bottom w:w="108" w:type="dxa"/>
            </w:tcMar>
          </w:tcPr>
          <w:p w14:paraId="63C49A46" w14:textId="77777777" w:rsidR="00D61782" w:rsidRPr="00D61782" w:rsidRDefault="00D61782" w:rsidP="0086159D">
            <w:pPr>
              <w:spacing w:before="40" w:after="0"/>
              <w:rPr>
                <w:b/>
                <w:bCs/>
              </w:rPr>
            </w:pPr>
          </w:p>
        </w:tc>
        <w:tc>
          <w:tcPr>
            <w:tcW w:w="100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5F4E38" w14:textId="7818636F" w:rsidR="00D61782" w:rsidRPr="00D61782" w:rsidRDefault="00D61782" w:rsidP="00A44843">
            <w:pPr>
              <w:spacing w:before="40" w:after="0"/>
              <w:rPr>
                <w:b/>
                <w:bCs/>
              </w:rPr>
            </w:pPr>
            <w:r w:rsidRPr="00D61782">
              <w:rPr>
                <w:b/>
                <w:bCs/>
              </w:rPr>
              <w:t>Section 18</w:t>
            </w:r>
            <w:proofErr w:type="gramStart"/>
            <w:r w:rsidRPr="00D61782">
              <w:rPr>
                <w:b/>
                <w:bCs/>
              </w:rPr>
              <w:t>B(</w:t>
            </w:r>
            <w:proofErr w:type="gramEnd"/>
            <w:r w:rsidRPr="00D61782">
              <w:rPr>
                <w:b/>
                <w:bCs/>
              </w:rPr>
              <w:t xml:space="preserve">3) of the </w:t>
            </w:r>
            <w:r w:rsidRPr="00D61782">
              <w:rPr>
                <w:b/>
                <w:bCs/>
                <w:i/>
                <w:iCs/>
              </w:rPr>
              <w:t>Residential Tenancies Act</w:t>
            </w:r>
          </w:p>
        </w:tc>
      </w:tr>
      <w:bookmarkStart w:id="2" w:name="_Hlk221263578"/>
      <w:bookmarkEnd w:id="1"/>
      <w:tr w:rsidR="008E632C" w:rsidRPr="007A5EFD" w14:paraId="7D29C490" w14:textId="77777777" w:rsidTr="4624C8D2">
        <w:trPr>
          <w:cantSplit w:val="0"/>
          <w:trHeight w:val="20"/>
        </w:trPr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08" w:type="dxa"/>
              <w:bottom w:w="108" w:type="dxa"/>
            </w:tcMar>
          </w:tcPr>
          <w:p w14:paraId="316CD23B" w14:textId="77777777" w:rsidR="008E632C" w:rsidRPr="002C0BEF" w:rsidRDefault="00007027" w:rsidP="0086159D">
            <w:pPr>
              <w:spacing w:before="40" w:after="0"/>
            </w:pPr>
            <w:sdt>
              <w:sdtPr>
                <w:id w:val="1810515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63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E632C">
              <w:t xml:space="preserve">   </w:t>
            </w:r>
          </w:p>
        </w:tc>
        <w:tc>
          <w:tcPr>
            <w:tcW w:w="100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C9F787" w14:textId="739F576E" w:rsidR="00A55CCE" w:rsidRPr="002C0BEF" w:rsidRDefault="00D61782" w:rsidP="00A44843">
            <w:pPr>
              <w:spacing w:before="40" w:after="0"/>
            </w:pPr>
            <w:r>
              <w:t>Tenancy agreements for me as tenant</w:t>
            </w:r>
          </w:p>
        </w:tc>
      </w:tr>
      <w:bookmarkEnd w:id="2"/>
      <w:tr w:rsidR="008E632C" w:rsidRPr="007A5EFD" w14:paraId="6FAC6C44" w14:textId="77777777" w:rsidTr="4624C8D2">
        <w:trPr>
          <w:cantSplit w:val="0"/>
          <w:trHeight w:val="20"/>
        </w:trPr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08" w:type="dxa"/>
              <w:bottom w:w="108" w:type="dxa"/>
            </w:tcMar>
          </w:tcPr>
          <w:p w14:paraId="4666D64D" w14:textId="17A95F47" w:rsidR="008E632C" w:rsidRPr="002C0BEF" w:rsidRDefault="00007027" w:rsidP="0086159D">
            <w:pPr>
              <w:spacing w:before="40" w:after="0"/>
            </w:pPr>
            <w:sdt>
              <w:sdtPr>
                <w:id w:val="-198091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63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0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3829E7" w14:textId="2DF5BC1F" w:rsidR="008E632C" w:rsidRPr="002C0BEF" w:rsidRDefault="00D61782" w:rsidP="0086159D">
            <w:pPr>
              <w:spacing w:before="40" w:after="0"/>
            </w:pPr>
            <w:r>
              <w:t>Property condition reports during my tenancy</w:t>
            </w:r>
          </w:p>
        </w:tc>
      </w:tr>
      <w:tr w:rsidR="002C3963" w:rsidRPr="007A5EFD" w14:paraId="713856F3" w14:textId="77777777" w:rsidTr="4624C8D2">
        <w:trPr>
          <w:cantSplit w:val="0"/>
          <w:trHeight w:val="20"/>
        </w:trPr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108" w:type="dxa"/>
              <w:bottom w:w="108" w:type="dxa"/>
            </w:tcMar>
          </w:tcPr>
          <w:p w14:paraId="50E0D308" w14:textId="603BCE73" w:rsidR="002C3963" w:rsidRPr="002C0BEF" w:rsidRDefault="00007027" w:rsidP="00052DA6">
            <w:pPr>
              <w:spacing w:before="40" w:after="0"/>
            </w:pPr>
            <w:sdt>
              <w:sdtPr>
                <w:id w:val="407194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0A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3963">
              <w:t xml:space="preserve">   </w:t>
            </w:r>
          </w:p>
        </w:tc>
        <w:tc>
          <w:tcPr>
            <w:tcW w:w="10064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C0CC6ED" w14:textId="5AE62071" w:rsidR="002C3963" w:rsidRPr="002C0BEF" w:rsidRDefault="00D61782" w:rsidP="00052DA6">
            <w:pPr>
              <w:spacing w:before="40" w:after="0"/>
            </w:pPr>
            <w:r>
              <w:t>Repair and maintenance records during my tenancy</w:t>
            </w:r>
          </w:p>
        </w:tc>
      </w:tr>
      <w:tr w:rsidR="008F10A6" w:rsidRPr="007A5EFD" w14:paraId="3C8AE06E" w14:textId="77777777" w:rsidTr="4624C8D2">
        <w:trPr>
          <w:cantSplit w:val="0"/>
          <w:trHeight w:val="20"/>
        </w:trPr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108" w:type="dxa"/>
              <w:bottom w:w="108" w:type="dxa"/>
            </w:tcMar>
          </w:tcPr>
          <w:p w14:paraId="67920E0D" w14:textId="58B3D7BE" w:rsidR="008F10A6" w:rsidRDefault="00007027" w:rsidP="00052DA6">
            <w:pPr>
              <w:spacing w:before="40" w:after="0"/>
            </w:pPr>
            <w:sdt>
              <w:sdtPr>
                <w:id w:val="-237096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0A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10A6">
              <w:t xml:space="preserve">   </w:t>
            </w:r>
          </w:p>
        </w:tc>
        <w:tc>
          <w:tcPr>
            <w:tcW w:w="10064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931F4D8" w14:textId="4F78E844" w:rsidR="008F10A6" w:rsidRDefault="00D61782" w:rsidP="00052DA6">
            <w:pPr>
              <w:spacing w:before="40" w:after="0"/>
            </w:pPr>
            <w:r>
              <w:t xml:space="preserve">Notices issued to </w:t>
            </w:r>
            <w:r w:rsidR="005B2364">
              <w:t>me as</w:t>
            </w:r>
            <w:r>
              <w:t xml:space="preserve"> tenant</w:t>
            </w:r>
          </w:p>
        </w:tc>
      </w:tr>
      <w:tr w:rsidR="008F10A6" w:rsidRPr="007A5EFD" w14:paraId="7F837C4B" w14:textId="77777777" w:rsidTr="4624C8D2">
        <w:trPr>
          <w:cantSplit w:val="0"/>
          <w:trHeight w:val="20"/>
        </w:trPr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108" w:type="dxa"/>
              <w:bottom w:w="108" w:type="dxa"/>
            </w:tcMar>
          </w:tcPr>
          <w:p w14:paraId="36D0AD42" w14:textId="359D6D20" w:rsidR="008F10A6" w:rsidRDefault="00007027" w:rsidP="00052DA6">
            <w:pPr>
              <w:spacing w:before="40" w:after="0"/>
            </w:pPr>
            <w:sdt>
              <w:sdtPr>
                <w:id w:val="-726837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0A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10A6">
              <w:t xml:space="preserve">   </w:t>
            </w:r>
          </w:p>
        </w:tc>
        <w:tc>
          <w:tcPr>
            <w:tcW w:w="10064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E9399E2" w14:textId="71A51E7E" w:rsidR="008F10A6" w:rsidRDefault="00D61782" w:rsidP="00052DA6">
            <w:pPr>
              <w:spacing w:before="40" w:after="0"/>
            </w:pPr>
            <w:r>
              <w:t xml:space="preserve">Transfer applications </w:t>
            </w:r>
            <w:r w:rsidR="005B2364">
              <w:t xml:space="preserve">made </w:t>
            </w:r>
            <w:r>
              <w:t>by me</w:t>
            </w:r>
          </w:p>
        </w:tc>
      </w:tr>
      <w:tr w:rsidR="008F10A6" w:rsidRPr="007A5EFD" w14:paraId="312C4E4B" w14:textId="77777777" w:rsidTr="4624C8D2">
        <w:trPr>
          <w:cantSplit w:val="0"/>
          <w:trHeight w:val="20"/>
        </w:trPr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108" w:type="dxa"/>
              <w:bottom w:w="108" w:type="dxa"/>
            </w:tcMar>
          </w:tcPr>
          <w:p w14:paraId="72443990" w14:textId="2113BD3C" w:rsidR="008F10A6" w:rsidRDefault="00007027" w:rsidP="00052DA6">
            <w:pPr>
              <w:spacing w:before="40" w:after="0"/>
            </w:pPr>
            <w:sdt>
              <w:sdtPr>
                <w:id w:val="1469400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0A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10A6">
              <w:t xml:space="preserve">   </w:t>
            </w:r>
          </w:p>
        </w:tc>
        <w:tc>
          <w:tcPr>
            <w:tcW w:w="10064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E612DF1" w14:textId="2A7D35A7" w:rsidR="008F10A6" w:rsidRDefault="00D61782" w:rsidP="00052DA6">
            <w:pPr>
              <w:spacing w:before="40" w:after="0"/>
            </w:pPr>
            <w:r>
              <w:t>Property inspection reports during my tenancy</w:t>
            </w:r>
          </w:p>
        </w:tc>
      </w:tr>
      <w:tr w:rsidR="008F10A6" w:rsidRPr="007A5EFD" w14:paraId="53CFBBA7" w14:textId="77777777" w:rsidTr="4624C8D2">
        <w:trPr>
          <w:cantSplit w:val="0"/>
          <w:trHeight w:val="20"/>
        </w:trPr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108" w:type="dxa"/>
              <w:bottom w:w="108" w:type="dxa"/>
            </w:tcMar>
          </w:tcPr>
          <w:p w14:paraId="647F2D1B" w14:textId="728F7EE3" w:rsidR="008F10A6" w:rsidRDefault="00007027" w:rsidP="00052DA6">
            <w:pPr>
              <w:spacing w:before="40" w:after="0"/>
            </w:pPr>
            <w:sdt>
              <w:sdtPr>
                <w:id w:val="-854344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0A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10A6">
              <w:t xml:space="preserve">   </w:t>
            </w:r>
          </w:p>
        </w:tc>
        <w:tc>
          <w:tcPr>
            <w:tcW w:w="10064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DF24F0E" w14:textId="4FAA1403" w:rsidR="008F10A6" w:rsidRDefault="00D61782" w:rsidP="00052DA6">
            <w:pPr>
              <w:spacing w:before="40" w:after="0"/>
            </w:pPr>
            <w:r>
              <w:t>Correspondence from me as tenant</w:t>
            </w:r>
          </w:p>
        </w:tc>
      </w:tr>
      <w:tr w:rsidR="008F10A6" w:rsidRPr="007A5EFD" w14:paraId="3BECE5EC" w14:textId="77777777" w:rsidTr="4624C8D2">
        <w:trPr>
          <w:cantSplit w:val="0"/>
          <w:trHeight w:val="20"/>
        </w:trPr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108" w:type="dxa"/>
              <w:bottom w:w="108" w:type="dxa"/>
            </w:tcMar>
          </w:tcPr>
          <w:p w14:paraId="635EE157" w14:textId="2EED8B36" w:rsidR="008F10A6" w:rsidRDefault="00007027" w:rsidP="00052DA6">
            <w:pPr>
              <w:spacing w:before="40" w:after="0"/>
            </w:pPr>
            <w:sdt>
              <w:sdtPr>
                <w:id w:val="1176777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0A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10A6">
              <w:t xml:space="preserve">   </w:t>
            </w:r>
          </w:p>
        </w:tc>
        <w:tc>
          <w:tcPr>
            <w:tcW w:w="10064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9F7A11E" w14:textId="211F03B2" w:rsidR="008F10A6" w:rsidRDefault="00D61782" w:rsidP="00052DA6">
            <w:pPr>
              <w:spacing w:before="40" w:after="0"/>
            </w:pPr>
            <w:r>
              <w:t>Information about debt</w:t>
            </w:r>
            <w:r w:rsidR="005B2364">
              <w:t>(s)</w:t>
            </w:r>
            <w:r>
              <w:t xml:space="preserve"> incurred during my tenancy</w:t>
            </w:r>
          </w:p>
        </w:tc>
      </w:tr>
      <w:tr w:rsidR="008F10A6" w:rsidRPr="007A5EFD" w14:paraId="57F3BC17" w14:textId="77777777" w:rsidTr="4624C8D2">
        <w:trPr>
          <w:cantSplit w:val="0"/>
          <w:trHeight w:val="20"/>
        </w:trPr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108" w:type="dxa"/>
              <w:bottom w:w="108" w:type="dxa"/>
            </w:tcMar>
          </w:tcPr>
          <w:p w14:paraId="0A3D6967" w14:textId="0783976C" w:rsidR="008F10A6" w:rsidRDefault="00007027" w:rsidP="00052DA6">
            <w:pPr>
              <w:spacing w:before="40" w:after="0"/>
            </w:pPr>
            <w:sdt>
              <w:sdtPr>
                <w:id w:val="844830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0A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10A6">
              <w:t xml:space="preserve">   </w:t>
            </w:r>
          </w:p>
        </w:tc>
        <w:tc>
          <w:tcPr>
            <w:tcW w:w="10064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1013FA6" w14:textId="33F78AA6" w:rsidR="008F10A6" w:rsidRDefault="00D61782" w:rsidP="00052DA6">
            <w:pPr>
              <w:spacing w:before="40" w:after="0"/>
            </w:pPr>
            <w:r>
              <w:t>Deductions from my pay</w:t>
            </w:r>
          </w:p>
        </w:tc>
      </w:tr>
      <w:tr w:rsidR="008F10A6" w:rsidRPr="007A5EFD" w14:paraId="239A8DCF" w14:textId="77777777" w:rsidTr="4624C8D2">
        <w:trPr>
          <w:cantSplit w:val="0"/>
          <w:trHeight w:val="20"/>
        </w:trPr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108" w:type="dxa"/>
              <w:bottom w:w="108" w:type="dxa"/>
            </w:tcMar>
          </w:tcPr>
          <w:p w14:paraId="12D5C737" w14:textId="43614AFE" w:rsidR="008F10A6" w:rsidRDefault="00007027" w:rsidP="00052DA6">
            <w:pPr>
              <w:spacing w:before="40" w:after="0"/>
            </w:pPr>
            <w:sdt>
              <w:sdtPr>
                <w:id w:val="-458496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0A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10A6">
              <w:t xml:space="preserve">   </w:t>
            </w:r>
          </w:p>
        </w:tc>
        <w:tc>
          <w:tcPr>
            <w:tcW w:w="10064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E483809" w14:textId="022EAD4F" w:rsidR="008F10A6" w:rsidRDefault="00D61782" w:rsidP="00052DA6">
            <w:pPr>
              <w:spacing w:before="40" w:after="0"/>
            </w:pPr>
            <w:r>
              <w:t>Statutory declarations I made relating to the tenancy</w:t>
            </w:r>
          </w:p>
        </w:tc>
      </w:tr>
      <w:tr w:rsidR="00D61782" w:rsidRPr="007A5EFD" w14:paraId="17A04A72" w14:textId="77777777" w:rsidTr="4624C8D2">
        <w:trPr>
          <w:cantSplit w:val="0"/>
          <w:trHeight w:val="20"/>
        </w:trPr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108" w:type="dxa"/>
              <w:bottom w:w="108" w:type="dxa"/>
            </w:tcMar>
          </w:tcPr>
          <w:p w14:paraId="2EF22E4F" w14:textId="1864455C" w:rsidR="00D61782" w:rsidRDefault="00007027" w:rsidP="00052DA6">
            <w:pPr>
              <w:spacing w:before="40" w:after="0"/>
            </w:pPr>
            <w:sdt>
              <w:sdtPr>
                <w:id w:val="1233590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78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1782">
              <w:t xml:space="preserve">   </w:t>
            </w:r>
          </w:p>
        </w:tc>
        <w:tc>
          <w:tcPr>
            <w:tcW w:w="10064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BE7687D" w14:textId="1EBCA1C8" w:rsidR="00D61782" w:rsidRDefault="00D61782" w:rsidP="00052DA6">
            <w:pPr>
              <w:spacing w:before="40" w:after="0"/>
            </w:pPr>
            <w:r>
              <w:t>Anti-social behaviour reports relating to me</w:t>
            </w:r>
          </w:p>
        </w:tc>
      </w:tr>
      <w:tr w:rsidR="00D61782" w:rsidRPr="007A5EFD" w14:paraId="35166B1B" w14:textId="77777777" w:rsidTr="4624C8D2">
        <w:trPr>
          <w:cantSplit w:val="0"/>
          <w:trHeight w:val="20"/>
        </w:trPr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108" w:type="dxa"/>
              <w:bottom w:w="108" w:type="dxa"/>
            </w:tcMar>
          </w:tcPr>
          <w:p w14:paraId="7B54B261" w14:textId="4D0EFE9E" w:rsidR="00D61782" w:rsidRDefault="00007027" w:rsidP="00052DA6">
            <w:pPr>
              <w:spacing w:before="40" w:after="0"/>
            </w:pPr>
            <w:sdt>
              <w:sdtPr>
                <w:id w:val="-1282795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78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1782">
              <w:t xml:space="preserve">   </w:t>
            </w:r>
          </w:p>
        </w:tc>
        <w:tc>
          <w:tcPr>
            <w:tcW w:w="10064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B4C3190" w14:textId="5310188C" w:rsidR="00D61782" w:rsidRDefault="00D61782" w:rsidP="00052DA6">
            <w:pPr>
              <w:spacing w:before="40" w:after="0"/>
            </w:pPr>
            <w:r>
              <w:t>Property condition reports immediately prior to me taking possession</w:t>
            </w:r>
          </w:p>
        </w:tc>
      </w:tr>
      <w:tr w:rsidR="00D61782" w:rsidRPr="00D61782" w14:paraId="5A71965A" w14:textId="77777777" w:rsidTr="4624C8D2">
        <w:trPr>
          <w:cantSplit w:val="0"/>
          <w:trHeight w:val="20"/>
        </w:trPr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108" w:type="dxa"/>
              <w:bottom w:w="108" w:type="dxa"/>
            </w:tcMar>
          </w:tcPr>
          <w:p w14:paraId="59BCC083" w14:textId="77777777" w:rsidR="00D61782" w:rsidRPr="00D61782" w:rsidRDefault="00D61782" w:rsidP="00052DA6">
            <w:pPr>
              <w:spacing w:before="40" w:after="0"/>
              <w:rPr>
                <w:b/>
                <w:bCs/>
              </w:rPr>
            </w:pPr>
          </w:p>
        </w:tc>
        <w:tc>
          <w:tcPr>
            <w:tcW w:w="10064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932519C" w14:textId="67A41F82" w:rsidR="00D61782" w:rsidRPr="00D61782" w:rsidRDefault="00D61782" w:rsidP="00052DA6">
            <w:pPr>
              <w:spacing w:before="40" w:after="0"/>
              <w:rPr>
                <w:b/>
                <w:bCs/>
              </w:rPr>
            </w:pPr>
            <w:r w:rsidRPr="00D61782">
              <w:rPr>
                <w:b/>
                <w:bCs/>
              </w:rPr>
              <w:t xml:space="preserve">Section 32 of the </w:t>
            </w:r>
            <w:r w:rsidRPr="00D61782">
              <w:rPr>
                <w:b/>
                <w:bCs/>
                <w:i/>
                <w:iCs/>
              </w:rPr>
              <w:t>Residential Tenancies Act</w:t>
            </w:r>
          </w:p>
        </w:tc>
      </w:tr>
      <w:tr w:rsidR="00D61782" w:rsidRPr="007A5EFD" w14:paraId="26F91ABA" w14:textId="77777777" w:rsidTr="4624C8D2">
        <w:trPr>
          <w:cantSplit w:val="0"/>
          <w:trHeight w:val="20"/>
        </w:trPr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108" w:type="dxa"/>
              <w:bottom w:w="108" w:type="dxa"/>
            </w:tcMar>
          </w:tcPr>
          <w:p w14:paraId="52A1DBE0" w14:textId="70BE8DE1" w:rsidR="00D61782" w:rsidRDefault="00007027" w:rsidP="00052DA6">
            <w:pPr>
              <w:spacing w:before="40" w:after="0"/>
            </w:pPr>
            <w:sdt>
              <w:sdtPr>
                <w:id w:val="518522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23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B2364">
              <w:t xml:space="preserve">   </w:t>
            </w:r>
          </w:p>
        </w:tc>
        <w:tc>
          <w:tcPr>
            <w:tcW w:w="10064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67D10C5" w14:textId="08F91548" w:rsidR="00D61782" w:rsidRDefault="00D61782" w:rsidP="00052DA6">
            <w:pPr>
              <w:spacing w:before="40" w:after="0"/>
            </w:pPr>
            <w:r>
              <w:t>Bond account statement relating to my tenancy</w:t>
            </w:r>
          </w:p>
        </w:tc>
      </w:tr>
      <w:tr w:rsidR="00D61782" w:rsidRPr="00D61782" w14:paraId="2A85F0AB" w14:textId="77777777" w:rsidTr="4624C8D2">
        <w:trPr>
          <w:cantSplit w:val="0"/>
          <w:trHeight w:val="20"/>
        </w:trPr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108" w:type="dxa"/>
              <w:bottom w:w="108" w:type="dxa"/>
            </w:tcMar>
          </w:tcPr>
          <w:p w14:paraId="3D831E26" w14:textId="77777777" w:rsidR="00D61782" w:rsidRPr="00D61782" w:rsidRDefault="00D61782" w:rsidP="00052DA6">
            <w:pPr>
              <w:spacing w:before="40" w:after="0"/>
              <w:rPr>
                <w:b/>
                <w:bCs/>
              </w:rPr>
            </w:pPr>
          </w:p>
        </w:tc>
        <w:tc>
          <w:tcPr>
            <w:tcW w:w="10064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A2863B4" w14:textId="63F1BA20" w:rsidR="00D61782" w:rsidRPr="00D61782" w:rsidRDefault="00D61782" w:rsidP="00052DA6">
            <w:pPr>
              <w:spacing w:before="40" w:after="0"/>
              <w:rPr>
                <w:b/>
                <w:bCs/>
              </w:rPr>
            </w:pPr>
            <w:r w:rsidRPr="00D61782">
              <w:rPr>
                <w:b/>
                <w:bCs/>
              </w:rPr>
              <w:t xml:space="preserve">Section 36(5) of the </w:t>
            </w:r>
            <w:r w:rsidRPr="00D61782">
              <w:rPr>
                <w:b/>
                <w:bCs/>
                <w:i/>
                <w:iCs/>
              </w:rPr>
              <w:t>Residential Tenancies Act</w:t>
            </w:r>
          </w:p>
        </w:tc>
      </w:tr>
      <w:tr w:rsidR="00D61782" w:rsidRPr="007A5EFD" w14:paraId="3F55FEEC" w14:textId="77777777" w:rsidTr="4624C8D2">
        <w:trPr>
          <w:cantSplit w:val="0"/>
          <w:trHeight w:val="20"/>
        </w:trPr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108" w:type="dxa"/>
              <w:bottom w:w="108" w:type="dxa"/>
            </w:tcMar>
          </w:tcPr>
          <w:p w14:paraId="6F6EA8C2" w14:textId="735B450A" w:rsidR="00D61782" w:rsidRDefault="00007027" w:rsidP="00052DA6">
            <w:pPr>
              <w:spacing w:before="40" w:after="0"/>
            </w:pPr>
            <w:sdt>
              <w:sdtPr>
                <w:id w:val="1975638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23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B2364">
              <w:t xml:space="preserve">   </w:t>
            </w:r>
          </w:p>
        </w:tc>
        <w:tc>
          <w:tcPr>
            <w:tcW w:w="10064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34D161D" w14:textId="3A816E18" w:rsidR="00D61782" w:rsidRDefault="005B2364" w:rsidP="00052DA6">
            <w:pPr>
              <w:spacing w:before="40" w:after="0"/>
            </w:pPr>
            <w:r>
              <w:t>Rent ledgers showing my payments</w:t>
            </w:r>
          </w:p>
        </w:tc>
      </w:tr>
      <w:tr w:rsidR="00D61782" w:rsidRPr="005B2364" w14:paraId="68F1B78A" w14:textId="77777777" w:rsidTr="4624C8D2">
        <w:trPr>
          <w:cantSplit w:val="0"/>
          <w:trHeight w:val="20"/>
        </w:trPr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108" w:type="dxa"/>
              <w:bottom w:w="108" w:type="dxa"/>
            </w:tcMar>
          </w:tcPr>
          <w:p w14:paraId="41FC5A7D" w14:textId="77777777" w:rsidR="00D61782" w:rsidRPr="005B2364" w:rsidRDefault="00D61782" w:rsidP="00052DA6">
            <w:pPr>
              <w:spacing w:before="40" w:after="0"/>
              <w:rPr>
                <w:b/>
                <w:bCs/>
              </w:rPr>
            </w:pPr>
          </w:p>
        </w:tc>
        <w:tc>
          <w:tcPr>
            <w:tcW w:w="10064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9284528" w14:textId="0301A8A0" w:rsidR="00D61782" w:rsidRPr="005B2364" w:rsidRDefault="005B2364" w:rsidP="00052DA6">
            <w:pPr>
              <w:spacing w:before="40" w:after="0"/>
              <w:rPr>
                <w:b/>
                <w:bCs/>
              </w:rPr>
            </w:pPr>
            <w:r w:rsidRPr="005B2364">
              <w:rPr>
                <w:b/>
                <w:bCs/>
              </w:rPr>
              <w:t>Administrative release</w:t>
            </w:r>
          </w:p>
        </w:tc>
      </w:tr>
      <w:tr w:rsidR="00D61782" w:rsidRPr="007A5EFD" w14:paraId="1D49AB9E" w14:textId="77777777" w:rsidTr="4624C8D2">
        <w:trPr>
          <w:cantSplit w:val="0"/>
          <w:trHeight w:val="20"/>
        </w:trPr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108" w:type="dxa"/>
              <w:bottom w:w="108" w:type="dxa"/>
            </w:tcMar>
          </w:tcPr>
          <w:p w14:paraId="1C1B2930" w14:textId="6929699A" w:rsidR="00D61782" w:rsidRDefault="00007027" w:rsidP="00052DA6">
            <w:pPr>
              <w:spacing w:before="40" w:after="0"/>
            </w:pPr>
            <w:sdt>
              <w:sdtPr>
                <w:id w:val="-480467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23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B2364">
              <w:t xml:space="preserve">   </w:t>
            </w:r>
          </w:p>
        </w:tc>
        <w:tc>
          <w:tcPr>
            <w:tcW w:w="10064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907DA2C" w14:textId="735230C5" w:rsidR="00D61782" w:rsidRDefault="005B2364" w:rsidP="00052DA6">
            <w:pPr>
              <w:spacing w:before="40" w:after="0"/>
            </w:pPr>
            <w:r>
              <w:t>Communications I have had with the department about my tenancy</w:t>
            </w:r>
          </w:p>
        </w:tc>
      </w:tr>
      <w:tr w:rsidR="008A0E00" w:rsidRPr="007A5EFD" w14:paraId="30BC79AD" w14:textId="77777777" w:rsidTr="4624C8D2">
        <w:trPr>
          <w:cantSplit w:val="0"/>
          <w:trHeight w:val="20"/>
        </w:trPr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108" w:type="dxa"/>
              <w:bottom w:w="108" w:type="dxa"/>
            </w:tcMar>
          </w:tcPr>
          <w:p w14:paraId="1120C46F" w14:textId="4CAF05FE" w:rsidR="008A0E00" w:rsidRDefault="00007027" w:rsidP="00052DA6">
            <w:pPr>
              <w:spacing w:before="40" w:after="0"/>
            </w:pPr>
            <w:sdt>
              <w:sdtPr>
                <w:id w:val="1139615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0E0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064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11C963D" w14:textId="62306AB6" w:rsidR="008A0E00" w:rsidRDefault="008A0E00" w:rsidP="00052DA6">
            <w:pPr>
              <w:spacing w:before="40" w:after="0"/>
            </w:pPr>
            <w:r>
              <w:t>Complaints I have made to the department</w:t>
            </w:r>
          </w:p>
        </w:tc>
      </w:tr>
      <w:tr w:rsidR="005870F6" w:rsidRPr="005870F6" w14:paraId="1B2B5479" w14:textId="77777777" w:rsidTr="4624C8D2">
        <w:trPr>
          <w:cantSplit w:val="0"/>
          <w:trHeight w:val="20"/>
        </w:trPr>
        <w:tc>
          <w:tcPr>
            <w:tcW w:w="105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</w:tcPr>
          <w:p w14:paraId="49E2C1A3" w14:textId="0901D37D" w:rsidR="005870F6" w:rsidRPr="005870F6" w:rsidRDefault="005870F6" w:rsidP="00052DA6">
            <w:pPr>
              <w:spacing w:before="40" w:after="0"/>
              <w:rPr>
                <w:rStyle w:val="Questionlabel"/>
                <w:b w:val="0"/>
                <w:bCs w:val="0"/>
              </w:rPr>
            </w:pPr>
            <w:r w:rsidRPr="005870F6">
              <w:rPr>
                <w:b/>
                <w:bCs/>
              </w:rPr>
              <w:br w:type="page"/>
            </w:r>
            <w:r w:rsidR="00D23F3B">
              <w:rPr>
                <w:b/>
                <w:bCs/>
              </w:rPr>
              <w:t>Required information</w:t>
            </w:r>
          </w:p>
        </w:tc>
      </w:tr>
      <w:tr w:rsidR="002C3963" w:rsidRPr="007A5EFD" w14:paraId="6715FFF0" w14:textId="77777777" w:rsidTr="4624C8D2">
        <w:trPr>
          <w:cantSplit w:val="0"/>
          <w:trHeight w:val="20"/>
        </w:trPr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08" w:type="dxa"/>
              <w:bottom w:w="108" w:type="dxa"/>
            </w:tcMar>
          </w:tcPr>
          <w:p w14:paraId="20F6388C" w14:textId="61940759" w:rsidR="002C3963" w:rsidRDefault="00007027" w:rsidP="002C3963">
            <w:pPr>
              <w:spacing w:before="40" w:after="0"/>
            </w:pPr>
            <w:sdt>
              <w:sdtPr>
                <w:id w:val="-1201470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9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3963">
              <w:t xml:space="preserve">   </w:t>
            </w:r>
          </w:p>
        </w:tc>
        <w:tc>
          <w:tcPr>
            <w:tcW w:w="100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E40810" w14:textId="06EABC60" w:rsidR="002C3963" w:rsidRDefault="002C3963" w:rsidP="002C3963">
            <w:pPr>
              <w:spacing w:before="40" w:after="0"/>
            </w:pPr>
            <w:r>
              <w:t>A copy of your</w:t>
            </w:r>
            <w:r w:rsidRPr="00A0068D">
              <w:t xml:space="preserve"> identification </w:t>
            </w:r>
            <w:r>
              <w:t xml:space="preserve">e.g. </w:t>
            </w:r>
            <w:r w:rsidRPr="00A0068D">
              <w:t xml:space="preserve"> driver’s licence, passport, or other form of approved identification documentation.  </w:t>
            </w:r>
          </w:p>
        </w:tc>
      </w:tr>
      <w:tr w:rsidR="002C3963" w:rsidRPr="007A5EFD" w14:paraId="65112B97" w14:textId="77777777" w:rsidTr="4624C8D2">
        <w:trPr>
          <w:cantSplit w:val="0"/>
          <w:trHeight w:val="20"/>
        </w:trPr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08" w:type="dxa"/>
              <w:bottom w:w="108" w:type="dxa"/>
            </w:tcMar>
          </w:tcPr>
          <w:p w14:paraId="471B135C" w14:textId="23774324" w:rsidR="002C3963" w:rsidRDefault="00007027" w:rsidP="002C3963">
            <w:pPr>
              <w:spacing w:before="40" w:after="0"/>
            </w:pPr>
            <w:sdt>
              <w:sdtPr>
                <w:id w:val="-325979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9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0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C28264" w14:textId="315775D9" w:rsidR="002C3963" w:rsidRDefault="002C3963" w:rsidP="002C3963">
            <w:pPr>
              <w:spacing w:before="40" w:after="0"/>
            </w:pPr>
            <w:r>
              <w:t xml:space="preserve">If lodged by a representative – a copy of an authority to apply on behalf of the tenant. </w:t>
            </w:r>
          </w:p>
        </w:tc>
      </w:tr>
      <w:tr w:rsidR="00296A5F" w:rsidRPr="005870F6" w14:paraId="426DD3CB" w14:textId="77777777" w:rsidTr="4624C8D2">
        <w:trPr>
          <w:cantSplit w:val="0"/>
          <w:trHeight w:val="20"/>
        </w:trPr>
        <w:tc>
          <w:tcPr>
            <w:tcW w:w="105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</w:tcPr>
          <w:p w14:paraId="77EC61B8" w14:textId="7DBD2FCE" w:rsidR="00296A5F" w:rsidRPr="005870F6" w:rsidRDefault="00296A5F" w:rsidP="008D0A40">
            <w:pPr>
              <w:spacing w:before="40" w:after="0"/>
              <w:rPr>
                <w:rStyle w:val="Questionlabel"/>
                <w:b w:val="0"/>
                <w:bCs w:val="0"/>
              </w:rPr>
            </w:pPr>
            <w:r w:rsidRPr="005870F6">
              <w:rPr>
                <w:b/>
                <w:bCs/>
              </w:rPr>
              <w:br w:type="page"/>
            </w:r>
            <w:r>
              <w:rPr>
                <w:b/>
                <w:bCs/>
              </w:rPr>
              <w:t>How would you like to receive information?</w:t>
            </w:r>
          </w:p>
        </w:tc>
      </w:tr>
      <w:tr w:rsidR="00296A5F" w:rsidRPr="007A5EFD" w14:paraId="09EDBFDE" w14:textId="77777777" w:rsidTr="4624C8D2">
        <w:trPr>
          <w:cantSplit w:val="0"/>
          <w:trHeight w:val="20"/>
        </w:trPr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08" w:type="dxa"/>
              <w:bottom w:w="108" w:type="dxa"/>
            </w:tcMar>
          </w:tcPr>
          <w:p w14:paraId="0A62E7A5" w14:textId="77777777" w:rsidR="00296A5F" w:rsidRDefault="00007027" w:rsidP="008D0A40">
            <w:pPr>
              <w:spacing w:before="40" w:after="0"/>
            </w:pPr>
            <w:sdt>
              <w:sdtPr>
                <w:id w:val="1985120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6A5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96A5F">
              <w:t xml:space="preserve">   </w:t>
            </w:r>
          </w:p>
        </w:tc>
        <w:tc>
          <w:tcPr>
            <w:tcW w:w="100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5D50B4" w14:textId="5A38910D" w:rsidR="00296A5F" w:rsidRDefault="00296A5F" w:rsidP="008D0A40">
            <w:pPr>
              <w:spacing w:before="40" w:after="0"/>
            </w:pPr>
            <w:r>
              <w:t>Email – include address:</w:t>
            </w:r>
          </w:p>
        </w:tc>
      </w:tr>
      <w:tr w:rsidR="00296A5F" w14:paraId="073BF25B" w14:textId="77777777" w:rsidTr="4624C8D2">
        <w:trPr>
          <w:cantSplit w:val="0"/>
          <w:trHeight w:val="20"/>
        </w:trPr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08" w:type="dxa"/>
              <w:bottom w:w="108" w:type="dxa"/>
            </w:tcMar>
          </w:tcPr>
          <w:p w14:paraId="215CC987" w14:textId="77777777" w:rsidR="00296A5F" w:rsidRDefault="00007027" w:rsidP="008D0A40">
            <w:pPr>
              <w:spacing w:before="40" w:after="0"/>
            </w:pPr>
            <w:sdt>
              <w:sdtPr>
                <w:id w:val="292332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6A5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96A5F">
              <w:t xml:space="preserve">   </w:t>
            </w:r>
          </w:p>
        </w:tc>
        <w:tc>
          <w:tcPr>
            <w:tcW w:w="100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AC1203" w14:textId="00BA6CB5" w:rsidR="00296A5F" w:rsidRDefault="008500E4" w:rsidP="008D0A40">
            <w:pPr>
              <w:spacing w:before="40" w:after="0"/>
            </w:pPr>
            <w:r>
              <w:t>Telephone call</w:t>
            </w:r>
            <w:r w:rsidR="00CB411C">
              <w:t>:</w:t>
            </w:r>
          </w:p>
        </w:tc>
      </w:tr>
      <w:tr w:rsidR="00296A5F" w14:paraId="271FC430" w14:textId="77777777" w:rsidTr="4624C8D2">
        <w:trPr>
          <w:cantSplit w:val="0"/>
          <w:trHeight w:val="20"/>
        </w:trPr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08" w:type="dxa"/>
              <w:bottom w:w="108" w:type="dxa"/>
            </w:tcMar>
          </w:tcPr>
          <w:p w14:paraId="49D51205" w14:textId="77777777" w:rsidR="00296A5F" w:rsidRDefault="00007027" w:rsidP="008D0A40">
            <w:pPr>
              <w:spacing w:before="40" w:after="0"/>
            </w:pPr>
            <w:sdt>
              <w:sdtPr>
                <w:id w:val="1626340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6A5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96A5F">
              <w:t xml:space="preserve">   </w:t>
            </w:r>
          </w:p>
        </w:tc>
        <w:tc>
          <w:tcPr>
            <w:tcW w:w="100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211B44" w14:textId="1E6E18CF" w:rsidR="00296A5F" w:rsidRDefault="008500E4" w:rsidP="008D0A40">
            <w:pPr>
              <w:spacing w:before="40" w:after="0"/>
            </w:pPr>
            <w:r>
              <w:t>Post</w:t>
            </w:r>
            <w:r w:rsidR="00CB411C">
              <w:t>:</w:t>
            </w:r>
          </w:p>
        </w:tc>
      </w:tr>
      <w:tr w:rsidR="00296A5F" w:rsidRPr="007A5EFD" w14:paraId="5A45E40C" w14:textId="77777777" w:rsidTr="4624C8D2">
        <w:trPr>
          <w:cantSplit w:val="0"/>
          <w:trHeight w:val="20"/>
        </w:trPr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08" w:type="dxa"/>
              <w:bottom w:w="108" w:type="dxa"/>
            </w:tcMar>
          </w:tcPr>
          <w:p w14:paraId="00E65D27" w14:textId="77777777" w:rsidR="00296A5F" w:rsidRDefault="00007027" w:rsidP="008D0A40">
            <w:pPr>
              <w:spacing w:before="40" w:after="0"/>
            </w:pPr>
            <w:sdt>
              <w:sdtPr>
                <w:id w:val="-73008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6A5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0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5C6496" w14:textId="0AE91561" w:rsidR="008500E4" w:rsidRDefault="008500E4" w:rsidP="008D0A40">
            <w:pPr>
              <w:spacing w:before="40" w:after="0"/>
            </w:pPr>
            <w:r>
              <w:t>Please send to my legal representative – include email address:</w:t>
            </w:r>
          </w:p>
          <w:p w14:paraId="209048CF" w14:textId="0A8B7D67" w:rsidR="00296A5F" w:rsidRDefault="00296A5F" w:rsidP="008D0A40">
            <w:pPr>
              <w:spacing w:before="40" w:after="0"/>
            </w:pPr>
          </w:p>
        </w:tc>
      </w:tr>
      <w:tr w:rsidR="00A55CCE" w:rsidRPr="007A5EFD" w14:paraId="5B64075F" w14:textId="77777777" w:rsidTr="4624C8D2">
        <w:trPr>
          <w:cantSplit w:val="0"/>
          <w:trHeight w:val="20"/>
        </w:trPr>
        <w:tc>
          <w:tcPr>
            <w:tcW w:w="1053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</w:tcPr>
          <w:p w14:paraId="4100EBD4" w14:textId="4085C6B6" w:rsidR="00A55CCE" w:rsidRDefault="00D23F3B" w:rsidP="00A55CCE">
            <w:pPr>
              <w:spacing w:before="40" w:after="0"/>
            </w:pPr>
            <w:r>
              <w:rPr>
                <w:rStyle w:val="Questionlabel"/>
                <w:color w:val="FFFFFF" w:themeColor="background1"/>
              </w:rPr>
              <w:t>Declaration</w:t>
            </w:r>
          </w:p>
        </w:tc>
      </w:tr>
      <w:tr w:rsidR="008E632C" w:rsidRPr="007A5EFD" w14:paraId="0312FFCC" w14:textId="77777777" w:rsidTr="4624C8D2">
        <w:trPr>
          <w:cantSplit w:val="0"/>
          <w:trHeight w:val="20"/>
        </w:trPr>
        <w:tc>
          <w:tcPr>
            <w:tcW w:w="10535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1D23D79A" w14:textId="12A3C367" w:rsidR="008E632C" w:rsidRPr="00F45409" w:rsidRDefault="00A0068D" w:rsidP="008611CB">
            <w:pPr>
              <w:spacing w:after="0"/>
              <w:jc w:val="both"/>
            </w:pPr>
            <w:r>
              <w:t>I certify that the information supplied by me concerning this application is complete and true to the best of my knowledge.</w:t>
            </w:r>
            <w:r w:rsidR="008E632C">
              <w:t xml:space="preserve"> </w:t>
            </w:r>
          </w:p>
        </w:tc>
      </w:tr>
      <w:tr w:rsidR="00673E6D" w:rsidRPr="007A5EFD" w14:paraId="173834D1" w14:textId="77777777" w:rsidTr="4624C8D2">
        <w:trPr>
          <w:cantSplit w:val="0"/>
          <w:trHeight w:val="20"/>
        </w:trPr>
        <w:tc>
          <w:tcPr>
            <w:tcW w:w="35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1355A11D" w14:textId="5A90FF10" w:rsidR="00673E6D" w:rsidRPr="000A0A61" w:rsidRDefault="00673E6D" w:rsidP="0086159D">
            <w:pPr>
              <w:spacing w:before="40" w:after="0"/>
            </w:pPr>
            <w:r>
              <w:t xml:space="preserve">Signed by </w:t>
            </w:r>
            <w:r w:rsidR="00A0068D">
              <w:t>tenant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899C" w14:textId="77777777" w:rsidR="00673E6D" w:rsidRPr="000A0A61" w:rsidRDefault="00673E6D" w:rsidP="0086159D">
            <w:pPr>
              <w:spacing w:before="40" w:after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08B9" w14:textId="6134CCF5" w:rsidR="00673E6D" w:rsidRPr="000A0A61" w:rsidRDefault="00673E6D" w:rsidP="0086159D">
            <w:pPr>
              <w:spacing w:before="40" w:after="0"/>
            </w:pPr>
            <w:r>
              <w:t>Date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E837" w14:textId="6845FD1F" w:rsidR="00673E6D" w:rsidRPr="000A0A61" w:rsidRDefault="00673E6D" w:rsidP="00A127A1">
            <w:pPr>
              <w:spacing w:before="40" w:after="0"/>
            </w:pPr>
          </w:p>
        </w:tc>
      </w:tr>
      <w:tr w:rsidR="00C764CA" w:rsidRPr="007A5EFD" w14:paraId="369DF5CC" w14:textId="77777777" w:rsidTr="4624C8D2">
        <w:trPr>
          <w:cantSplit w:val="0"/>
          <w:trHeight w:val="20"/>
        </w:trPr>
        <w:tc>
          <w:tcPr>
            <w:tcW w:w="35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4779147" w14:textId="482F8300" w:rsidR="00C764CA" w:rsidRDefault="00C764CA" w:rsidP="00A127A1">
            <w:pPr>
              <w:spacing w:before="40" w:after="0"/>
            </w:pPr>
            <w:r>
              <w:t>Second tenant (if applicable)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20AA" w14:textId="77777777" w:rsidR="00C764CA" w:rsidRPr="000A0A61" w:rsidRDefault="00C764CA" w:rsidP="0086159D">
            <w:pPr>
              <w:spacing w:before="40" w:after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0BBA" w14:textId="77777777" w:rsidR="00C764CA" w:rsidRDefault="00C764CA" w:rsidP="0086159D">
            <w:pPr>
              <w:spacing w:before="40"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9C9D" w14:textId="77777777" w:rsidR="00C764CA" w:rsidRDefault="00C764CA" w:rsidP="00A127A1">
            <w:pPr>
              <w:spacing w:before="40" w:after="0"/>
            </w:pPr>
          </w:p>
        </w:tc>
      </w:tr>
      <w:tr w:rsidR="00C764CA" w:rsidRPr="007A5EFD" w14:paraId="74C2A820" w14:textId="77777777" w:rsidTr="4624C8D2">
        <w:trPr>
          <w:cantSplit w:val="0"/>
          <w:trHeight w:val="20"/>
        </w:trPr>
        <w:tc>
          <w:tcPr>
            <w:tcW w:w="35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48AF22B3" w14:textId="1F8A446C" w:rsidR="00C764CA" w:rsidRDefault="00C764CA" w:rsidP="00A127A1">
            <w:pPr>
              <w:spacing w:before="40" w:after="0"/>
            </w:pPr>
            <w:r>
              <w:t>Third tenant (if applicable)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F650" w14:textId="77777777" w:rsidR="00C764CA" w:rsidRPr="000A0A61" w:rsidRDefault="00C764CA" w:rsidP="0086159D">
            <w:pPr>
              <w:spacing w:before="40" w:after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00E7" w14:textId="77777777" w:rsidR="00C764CA" w:rsidRDefault="00C764CA" w:rsidP="0086159D">
            <w:pPr>
              <w:spacing w:before="40"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6D58" w14:textId="77777777" w:rsidR="00C764CA" w:rsidRDefault="00C764CA" w:rsidP="00A127A1">
            <w:pPr>
              <w:spacing w:before="40" w:after="0"/>
            </w:pPr>
          </w:p>
        </w:tc>
      </w:tr>
      <w:tr w:rsidR="00673E6D" w:rsidRPr="007A5EFD" w14:paraId="563A842D" w14:textId="77777777" w:rsidTr="4624C8D2">
        <w:trPr>
          <w:cantSplit w:val="0"/>
          <w:trHeight w:val="20"/>
        </w:trPr>
        <w:tc>
          <w:tcPr>
            <w:tcW w:w="35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16E073D" w14:textId="4E1A85F1" w:rsidR="00673E6D" w:rsidRDefault="00673E6D" w:rsidP="00A127A1">
            <w:pPr>
              <w:spacing w:before="40" w:after="0"/>
            </w:pPr>
            <w:r>
              <w:t xml:space="preserve">Signed by </w:t>
            </w:r>
            <w:r w:rsidR="00A0068D">
              <w:t>representative (if applicable)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9330" w14:textId="77777777" w:rsidR="00673E6D" w:rsidRPr="000A0A61" w:rsidRDefault="00673E6D" w:rsidP="0086159D">
            <w:pPr>
              <w:spacing w:before="40" w:after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8516" w14:textId="78DCCD18" w:rsidR="00673E6D" w:rsidRDefault="00673E6D" w:rsidP="0086159D">
            <w:pPr>
              <w:spacing w:before="40" w:after="0"/>
            </w:pPr>
            <w:r>
              <w:t>Date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5F02" w14:textId="3BDA432A" w:rsidR="00673E6D" w:rsidRDefault="00673E6D" w:rsidP="00A127A1">
            <w:pPr>
              <w:spacing w:before="40" w:after="0"/>
            </w:pPr>
          </w:p>
        </w:tc>
      </w:tr>
      <w:tr w:rsidR="008E632C" w:rsidRPr="007A5EFD" w14:paraId="04D30134" w14:textId="77777777" w:rsidTr="4624C8D2">
        <w:trPr>
          <w:trHeight w:val="20"/>
        </w:trPr>
        <w:tc>
          <w:tcPr>
            <w:tcW w:w="10535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</w:tcPr>
          <w:p w14:paraId="69308108" w14:textId="13D49A20" w:rsidR="008E632C" w:rsidRPr="00F15931" w:rsidRDefault="008E632C" w:rsidP="0086159D">
            <w:pPr>
              <w:widowControl w:val="0"/>
              <w:spacing w:before="40" w:after="0"/>
            </w:pPr>
          </w:p>
        </w:tc>
      </w:tr>
      <w:tr w:rsidR="008E632C" w:rsidRPr="007A5EFD" w14:paraId="4A988E9E" w14:textId="77777777" w:rsidTr="4624C8D2">
        <w:trPr>
          <w:trHeight w:val="20"/>
        </w:trPr>
        <w:tc>
          <w:tcPr>
            <w:tcW w:w="10535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</w:tcPr>
          <w:p w14:paraId="2DE1CD95" w14:textId="5E297A3E" w:rsidR="008E632C" w:rsidRPr="002C21A2" w:rsidRDefault="008E632C" w:rsidP="0086159D">
            <w:pPr>
              <w:pStyle w:val="Subtitle0"/>
              <w:spacing w:before="40" w:after="0"/>
              <w:rPr>
                <w:rStyle w:val="Hidden"/>
              </w:rPr>
            </w:pPr>
          </w:p>
        </w:tc>
      </w:tr>
    </w:tbl>
    <w:p w14:paraId="11ACAD10" w14:textId="5D2A026B" w:rsidR="001951CC" w:rsidRPr="00880B6D" w:rsidRDefault="001951CC" w:rsidP="001951CC">
      <w:pPr>
        <w:pStyle w:val="NoSpacing"/>
        <w:ind w:left="-851"/>
        <w:jc w:val="center"/>
        <w:rPr>
          <w:b/>
        </w:rPr>
      </w:pPr>
      <w:bookmarkStart w:id="3" w:name="_Hlk221610552"/>
      <w:r w:rsidRPr="00880B6D">
        <w:t>Email:</w:t>
      </w:r>
      <w:r>
        <w:t xml:space="preserve"> </w:t>
      </w:r>
      <w:hyperlink r:id="rId12" w:history="1">
        <w:r w:rsidR="00DF73CC" w:rsidRPr="00CE4F05">
          <w:rPr>
            <w:rStyle w:val="Hyperlink"/>
          </w:rPr>
          <w:t>housing.tenantinformation@nt.gov.au</w:t>
        </w:r>
      </w:hyperlink>
      <w:r>
        <w:t xml:space="preserve"> </w:t>
      </w:r>
    </w:p>
    <w:tbl>
      <w:tblPr>
        <w:tblStyle w:val="NTGTable1"/>
        <w:tblW w:w="10348" w:type="dxa"/>
        <w:tblInd w:w="-45" w:type="dxa"/>
        <w:tblLayout w:type="fixed"/>
        <w:tblLook w:val="0600" w:firstRow="0" w:lastRow="0" w:firstColumn="0" w:lastColumn="0" w:noHBand="1" w:noVBand="1"/>
        <w:tblDescription w:val="Questions are followed by answer fields. Use the ‘Tab’ key to navigate through. Replace Y/N or Yes/No fields with your answer. Further instructions about filling out this form are provided at the beginning of the form."/>
      </w:tblPr>
      <w:tblGrid>
        <w:gridCol w:w="10348"/>
      </w:tblGrid>
      <w:tr w:rsidR="0072708A" w:rsidRPr="007A5EFD" w14:paraId="5DF61B11" w14:textId="77777777" w:rsidTr="00052DA6">
        <w:trPr>
          <w:trHeight w:val="28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</w:tcPr>
          <w:bookmarkEnd w:id="3"/>
          <w:p w14:paraId="7CD9773D" w14:textId="1B2BA551" w:rsidR="0072708A" w:rsidRDefault="0072708A" w:rsidP="00052DA6">
            <w:pPr>
              <w:pStyle w:val="Subtitle0"/>
              <w:spacing w:after="0"/>
              <w:rPr>
                <w:rStyle w:val="Hidden"/>
              </w:rPr>
            </w:pPr>
            <w:r w:rsidRPr="002C21A2">
              <w:rPr>
                <w:rStyle w:val="Hidden"/>
              </w:rPr>
              <w:t>d of form</w:t>
            </w:r>
          </w:p>
          <w:p w14:paraId="3DC04B48" w14:textId="77777777" w:rsidR="0072708A" w:rsidRDefault="0072708A" w:rsidP="00052DA6">
            <w:pPr>
              <w:pStyle w:val="Subtitle0"/>
              <w:spacing w:after="0"/>
              <w:rPr>
                <w:rStyle w:val="Hidden"/>
              </w:rPr>
            </w:pPr>
          </w:p>
          <w:p w14:paraId="1514E732" w14:textId="77777777" w:rsidR="0072708A" w:rsidRPr="002C21A2" w:rsidRDefault="0072708A" w:rsidP="00052DA6">
            <w:pPr>
              <w:pStyle w:val="Subtitle0"/>
              <w:spacing w:after="0"/>
              <w:rPr>
                <w:rStyle w:val="Hidden"/>
              </w:rPr>
            </w:pPr>
          </w:p>
        </w:tc>
      </w:tr>
      <w:tr w:rsidR="0072708A" w:rsidRPr="007A5EFD" w14:paraId="55CB6DEF" w14:textId="77777777" w:rsidTr="00052DA6">
        <w:trPr>
          <w:trHeight w:val="28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</w:tcPr>
          <w:p w14:paraId="457933F7" w14:textId="77777777" w:rsidR="0072708A" w:rsidRPr="002C21A2" w:rsidRDefault="0072708A" w:rsidP="00052DA6">
            <w:pPr>
              <w:pStyle w:val="Subtitle0"/>
              <w:spacing w:after="0"/>
              <w:rPr>
                <w:rStyle w:val="Hidden"/>
              </w:rPr>
            </w:pPr>
          </w:p>
        </w:tc>
      </w:tr>
      <w:tr w:rsidR="0072708A" w:rsidRPr="007A5EFD" w14:paraId="171601D8" w14:textId="77777777" w:rsidTr="00052DA6">
        <w:trPr>
          <w:trHeight w:val="28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</w:tcPr>
          <w:p w14:paraId="7845568B" w14:textId="77777777" w:rsidR="0072708A" w:rsidRPr="002C21A2" w:rsidRDefault="0072708A" w:rsidP="00052DA6">
            <w:pPr>
              <w:pStyle w:val="Subtitle0"/>
              <w:spacing w:after="0"/>
              <w:rPr>
                <w:rStyle w:val="Hidden"/>
              </w:rPr>
            </w:pPr>
          </w:p>
        </w:tc>
      </w:tr>
      <w:tr w:rsidR="0072708A" w:rsidRPr="007A5EFD" w14:paraId="48A710C2" w14:textId="77777777" w:rsidTr="00052DA6">
        <w:trPr>
          <w:trHeight w:val="28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</w:tcPr>
          <w:p w14:paraId="42516BF3" w14:textId="77777777" w:rsidR="0072708A" w:rsidRPr="002C21A2" w:rsidRDefault="0072708A" w:rsidP="00052DA6">
            <w:pPr>
              <w:pStyle w:val="Subtitle0"/>
              <w:spacing w:after="0"/>
              <w:rPr>
                <w:rStyle w:val="Hidden"/>
              </w:rPr>
            </w:pPr>
          </w:p>
        </w:tc>
      </w:tr>
      <w:tr w:rsidR="0072708A" w:rsidRPr="007A5EFD" w14:paraId="05FAEE38" w14:textId="77777777" w:rsidTr="00052DA6">
        <w:trPr>
          <w:trHeight w:val="28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</w:tcPr>
          <w:p w14:paraId="4C3AC741" w14:textId="77777777" w:rsidR="0072708A" w:rsidRPr="002C21A2" w:rsidRDefault="0072708A" w:rsidP="00052DA6">
            <w:pPr>
              <w:pStyle w:val="Subtitle0"/>
              <w:spacing w:after="0"/>
              <w:rPr>
                <w:rStyle w:val="Hidden"/>
              </w:rPr>
            </w:pPr>
          </w:p>
        </w:tc>
      </w:tr>
    </w:tbl>
    <w:p w14:paraId="3BC1C0C9" w14:textId="77777777" w:rsidR="007A5EFD" w:rsidRDefault="007A5EFD" w:rsidP="00783BE5">
      <w:pPr>
        <w:spacing w:before="40" w:after="0"/>
      </w:pPr>
    </w:p>
    <w:sectPr w:rsidR="007A5EFD" w:rsidSect="00CC571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794" w:right="794" w:bottom="794" w:left="794" w:header="79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334BF" w14:textId="77777777" w:rsidR="00007027" w:rsidRDefault="00007027" w:rsidP="007332FF">
      <w:r>
        <w:separator/>
      </w:r>
    </w:p>
  </w:endnote>
  <w:endnote w:type="continuationSeparator" w:id="0">
    <w:p w14:paraId="78535115" w14:textId="77777777" w:rsidR="00007027" w:rsidRDefault="00007027" w:rsidP="00733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B1204" w14:textId="77777777" w:rsidR="006B4AB5" w:rsidRDefault="006B4A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3FC32" w14:textId="77777777" w:rsidR="00033B80" w:rsidRDefault="00033B80" w:rsidP="002645D5">
    <w:pPr>
      <w:spacing w:after="0"/>
    </w:pPr>
  </w:p>
  <w:tbl>
    <w:tblPr>
      <w:tblW w:w="10318" w:type="dxa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10318"/>
    </w:tblGrid>
    <w:tr w:rsidR="00033B80" w:rsidRPr="00132658" w14:paraId="7B05F5EC" w14:textId="77777777" w:rsidTr="001B3D22">
      <w:trPr>
        <w:cantSplit/>
        <w:trHeight w:hRule="exact" w:val="850"/>
      </w:trPr>
      <w:tc>
        <w:tcPr>
          <w:tcW w:w="10318" w:type="dxa"/>
          <w:vAlign w:val="bottom"/>
        </w:tcPr>
        <w:p w14:paraId="30BA9251" w14:textId="77777777" w:rsidR="00A0068D" w:rsidRPr="001B3D22" w:rsidRDefault="00A0068D" w:rsidP="00A0068D">
          <w:pPr>
            <w:spacing w:after="0"/>
            <w:rPr>
              <w:rStyle w:val="PageNumber"/>
            </w:rPr>
          </w:pPr>
          <w:r w:rsidRPr="001B3D22">
            <w:rPr>
              <w:rStyle w:val="PageNumber"/>
            </w:rPr>
            <w:t xml:space="preserve">Department of </w:t>
          </w:r>
          <w:r>
            <w:rPr>
              <w:rStyle w:val="PageNumber"/>
              <w:b/>
            </w:rPr>
            <w:t>Housing, Local Government and Community Development (DHLGCD)</w:t>
          </w:r>
        </w:p>
        <w:p w14:paraId="2F5A75F0" w14:textId="42290087" w:rsidR="00033B80" w:rsidRDefault="00007027" w:rsidP="002645D5">
          <w:pPr>
            <w:spacing w:after="0"/>
            <w:rPr>
              <w:rStyle w:val="PageNumber"/>
            </w:rPr>
          </w:pPr>
          <w:sdt>
            <w:sdtPr>
              <w:rPr>
                <w:rStyle w:val="PageNumber"/>
              </w:rPr>
              <w:alias w:val="Date"/>
              <w:tag w:val=""/>
              <w:id w:val="-1121847698"/>
              <w:dataBinding w:prefixMappings="xmlns:ns0='http://schemas.microsoft.com/office/2006/coverPageProps' " w:xpath="/ns0:CoverPageProperties[1]/ns0:PublishDate[1]" w:storeItemID="{55AF091B-3C7A-41E3-B477-F2FDAA23CFDA}"/>
              <w15:color w:val="000000"/>
              <w:date w:fullDate="2026-02-16T00:00:00Z">
                <w:dateFormat w:val="d MMMM yyyy"/>
                <w:lid w:val="en-AU"/>
                <w:storeMappedDataAs w:val="dateTime"/>
                <w:calendar w:val="gregorian"/>
              </w:date>
            </w:sdtPr>
            <w:sdtEndPr>
              <w:rPr>
                <w:rStyle w:val="PageNumber"/>
              </w:rPr>
            </w:sdtEndPr>
            <w:sdtContent>
              <w:r w:rsidR="001B68F1">
                <w:rPr>
                  <w:rStyle w:val="PageNumber"/>
                </w:rPr>
                <w:t>16 February 2026</w:t>
              </w:r>
            </w:sdtContent>
          </w:sdt>
          <w:r w:rsidR="00033B80" w:rsidRPr="001B3D22">
            <w:rPr>
              <w:rStyle w:val="PageNumber"/>
            </w:rPr>
            <w:t xml:space="preserve"> | Version </w:t>
          </w:r>
          <w:r w:rsidR="00F45409">
            <w:rPr>
              <w:rStyle w:val="PageNumber"/>
            </w:rPr>
            <w:t>1</w:t>
          </w:r>
          <w:r w:rsidR="00033B80" w:rsidRPr="001B3D22">
            <w:rPr>
              <w:rStyle w:val="PageNumber"/>
            </w:rPr>
            <w:t xml:space="preserve"> </w:t>
          </w:r>
        </w:p>
        <w:p w14:paraId="3C6B4A16" w14:textId="23AC55BB" w:rsidR="00033B80" w:rsidRPr="00AC4488" w:rsidRDefault="00033B80" w:rsidP="002645D5">
          <w:pPr>
            <w:spacing w:after="0"/>
            <w:rPr>
              <w:rStyle w:val="PageNumber"/>
            </w:rPr>
          </w:pPr>
          <w:r w:rsidRPr="00AC4488">
            <w:rPr>
              <w:rStyle w:val="PageNumber"/>
            </w:rPr>
            <w:t xml:space="preserve">Page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PAGE  \* Arabic  \* MERGEFORMAT </w:instrText>
          </w:r>
          <w:r w:rsidRPr="00AC4488">
            <w:rPr>
              <w:rStyle w:val="PageNumber"/>
            </w:rPr>
            <w:fldChar w:fldCharType="separate"/>
          </w:r>
          <w:r w:rsidR="006315B1">
            <w:rPr>
              <w:rStyle w:val="PageNumber"/>
              <w:noProof/>
            </w:rPr>
            <w:t>3</w:t>
          </w:r>
          <w:r w:rsidRPr="00AC4488">
            <w:rPr>
              <w:rStyle w:val="PageNumber"/>
            </w:rPr>
            <w:fldChar w:fldCharType="end"/>
          </w:r>
          <w:r w:rsidRPr="00AC4488">
            <w:rPr>
              <w:rStyle w:val="PageNumber"/>
            </w:rPr>
            <w:t xml:space="preserve"> of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NUMPAGES  \* Arabic  \* MERGEFORMAT </w:instrText>
          </w:r>
          <w:r w:rsidRPr="00AC4488">
            <w:rPr>
              <w:rStyle w:val="PageNumber"/>
            </w:rPr>
            <w:fldChar w:fldCharType="separate"/>
          </w:r>
          <w:r w:rsidR="006315B1">
            <w:rPr>
              <w:rStyle w:val="PageNumber"/>
              <w:noProof/>
            </w:rPr>
            <w:t>3</w:t>
          </w:r>
          <w:r w:rsidRPr="00AC4488">
            <w:rPr>
              <w:rStyle w:val="PageNumber"/>
            </w:rPr>
            <w:fldChar w:fldCharType="end"/>
          </w:r>
        </w:p>
      </w:tc>
    </w:tr>
  </w:tbl>
  <w:p w14:paraId="2EB846F6" w14:textId="77777777" w:rsidR="00033B80" w:rsidRPr="00B11C67" w:rsidRDefault="00033B80" w:rsidP="002645D5">
    <w:pPr>
      <w:pStyle w:val="Footer"/>
      <w:rPr>
        <w:sz w:val="4"/>
        <w:szCs w:val="4"/>
      </w:rPr>
    </w:pPr>
  </w:p>
  <w:p w14:paraId="6E871851" w14:textId="77777777" w:rsidR="00033B80" w:rsidRPr="002645D5" w:rsidRDefault="00033B80" w:rsidP="002645D5">
    <w:pPr>
      <w:pStyle w:val="Footer"/>
      <w:rPr>
        <w:rStyle w:val="Hidde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E2248" w14:textId="77777777" w:rsidR="00033B80" w:rsidRDefault="00033B80" w:rsidP="0087320B">
    <w:pPr>
      <w:spacing w:after="0"/>
    </w:pPr>
  </w:p>
  <w:tbl>
    <w:tblPr>
      <w:tblW w:w="10318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7767"/>
      <w:gridCol w:w="2551"/>
    </w:tblGrid>
    <w:tr w:rsidR="00033B80" w:rsidRPr="00132658" w14:paraId="25301DE2" w14:textId="77777777" w:rsidTr="0087320B">
      <w:trPr>
        <w:cantSplit/>
        <w:trHeight w:hRule="exact" w:val="1134"/>
      </w:trPr>
      <w:tc>
        <w:tcPr>
          <w:tcW w:w="7767" w:type="dxa"/>
          <w:tcBorders>
            <w:top w:val="single" w:sz="4" w:space="0" w:color="auto"/>
          </w:tcBorders>
          <w:vAlign w:val="bottom"/>
        </w:tcPr>
        <w:p w14:paraId="10B5FF93" w14:textId="45CA9195" w:rsidR="00033B80" w:rsidRPr="001B3D22" w:rsidRDefault="00033B80" w:rsidP="002645D5">
          <w:pPr>
            <w:spacing w:after="0"/>
            <w:rPr>
              <w:rStyle w:val="PageNumber"/>
            </w:rPr>
          </w:pPr>
          <w:r w:rsidRPr="001B3D22">
            <w:rPr>
              <w:rStyle w:val="PageNumber"/>
            </w:rPr>
            <w:t xml:space="preserve">Department of </w:t>
          </w:r>
          <w:r w:rsidR="00F63B87">
            <w:rPr>
              <w:rStyle w:val="PageNumber"/>
              <w:b/>
            </w:rPr>
            <w:t>Housing, Local Government and Community Development</w:t>
          </w:r>
          <w:r w:rsidR="00A0068D">
            <w:rPr>
              <w:rStyle w:val="PageNumber"/>
              <w:b/>
            </w:rPr>
            <w:t xml:space="preserve"> (DHLGCD)</w:t>
          </w:r>
        </w:p>
        <w:p w14:paraId="311A6599" w14:textId="3A0613D5" w:rsidR="00033B80" w:rsidRPr="001B3D22" w:rsidRDefault="00007027" w:rsidP="002645D5">
          <w:pPr>
            <w:spacing w:after="0"/>
            <w:rPr>
              <w:rStyle w:val="PageNumber"/>
            </w:rPr>
          </w:pPr>
          <w:sdt>
            <w:sdtPr>
              <w:rPr>
                <w:rStyle w:val="PageNumber"/>
              </w:rPr>
              <w:alias w:val="Date"/>
              <w:tag w:val=""/>
              <w:id w:val="1578473972"/>
              <w:dataBinding w:prefixMappings="xmlns:ns0='http://schemas.microsoft.com/office/2006/coverPageProps' " w:xpath="/ns0:CoverPageProperties[1]/ns0:PublishDate[1]" w:storeItemID="{55AF091B-3C7A-41E3-B477-F2FDAA23CFDA}"/>
              <w15:color w:val="000000"/>
              <w:date w:fullDate="2026-02-16T00:00:00Z">
                <w:dateFormat w:val="d MMMM yyyy"/>
                <w:lid w:val="en-AU"/>
                <w:storeMappedDataAs w:val="dateTime"/>
                <w:calendar w:val="gregorian"/>
              </w:date>
            </w:sdtPr>
            <w:sdtEndPr>
              <w:rPr>
                <w:rStyle w:val="PageNumber"/>
              </w:rPr>
            </w:sdtEndPr>
            <w:sdtContent>
              <w:r w:rsidR="001B68F1">
                <w:rPr>
                  <w:rStyle w:val="PageNumber"/>
                </w:rPr>
                <w:t>16 February 2026</w:t>
              </w:r>
            </w:sdtContent>
          </w:sdt>
          <w:r w:rsidR="00033B80" w:rsidRPr="001B3D22">
            <w:rPr>
              <w:rStyle w:val="PageNumber"/>
            </w:rPr>
            <w:t xml:space="preserve"> | Version </w:t>
          </w:r>
          <w:r w:rsidR="008672E0">
            <w:rPr>
              <w:rStyle w:val="PageNumber"/>
            </w:rPr>
            <w:t>1</w:t>
          </w:r>
        </w:p>
        <w:p w14:paraId="5CB86517" w14:textId="6912459A" w:rsidR="00033B80" w:rsidRPr="00CE30CF" w:rsidRDefault="00033B80" w:rsidP="002645D5">
          <w:pPr>
            <w:spacing w:after="0"/>
            <w:rPr>
              <w:rStyle w:val="PageNumber"/>
            </w:rPr>
          </w:pPr>
          <w:r w:rsidRPr="001B3D22">
            <w:rPr>
              <w:rStyle w:val="PageNumber"/>
            </w:rPr>
            <w:t xml:space="preserve">Page </w:t>
          </w:r>
          <w:r w:rsidRPr="001B3D22">
            <w:rPr>
              <w:rStyle w:val="PageNumber"/>
            </w:rPr>
            <w:fldChar w:fldCharType="begin"/>
          </w:r>
          <w:r w:rsidRPr="001B3D22">
            <w:rPr>
              <w:rStyle w:val="PageNumber"/>
            </w:rPr>
            <w:instrText xml:space="preserve"> PAGE  \* Arabic  \* MERGEFORMAT </w:instrText>
          </w:r>
          <w:r w:rsidRPr="001B3D22">
            <w:rPr>
              <w:rStyle w:val="PageNumber"/>
            </w:rPr>
            <w:fldChar w:fldCharType="separate"/>
          </w:r>
          <w:r w:rsidR="006315B1">
            <w:rPr>
              <w:rStyle w:val="PageNumber"/>
              <w:noProof/>
            </w:rPr>
            <w:t>1</w:t>
          </w:r>
          <w:r w:rsidRPr="001B3D22">
            <w:rPr>
              <w:rStyle w:val="PageNumber"/>
            </w:rPr>
            <w:fldChar w:fldCharType="end"/>
          </w:r>
          <w:r w:rsidRPr="001B3D22">
            <w:rPr>
              <w:rStyle w:val="PageNumber"/>
            </w:rPr>
            <w:t xml:space="preserve"> of </w:t>
          </w:r>
          <w:r w:rsidRPr="001B3D22">
            <w:rPr>
              <w:rStyle w:val="PageNumber"/>
            </w:rPr>
            <w:fldChar w:fldCharType="begin"/>
          </w:r>
          <w:r w:rsidRPr="001B3D22">
            <w:rPr>
              <w:rStyle w:val="PageNumber"/>
            </w:rPr>
            <w:instrText xml:space="preserve"> NUMPAGES  \* Arabic  \* MERGEFORMAT </w:instrText>
          </w:r>
          <w:r w:rsidRPr="001B3D22">
            <w:rPr>
              <w:rStyle w:val="PageNumber"/>
            </w:rPr>
            <w:fldChar w:fldCharType="separate"/>
          </w:r>
          <w:r w:rsidR="006315B1">
            <w:rPr>
              <w:rStyle w:val="PageNumber"/>
              <w:noProof/>
            </w:rPr>
            <w:t>3</w:t>
          </w:r>
          <w:r w:rsidRPr="001B3D22">
            <w:rPr>
              <w:rStyle w:val="PageNumber"/>
            </w:rPr>
            <w:fldChar w:fldCharType="end"/>
          </w:r>
          <w:r>
            <w:rPr>
              <w:rFonts w:ascii="Times New Roman" w:eastAsia="Times New Roman" w:hAnsi="Times New Roman"/>
              <w:snapToGrid w:val="0"/>
              <w:color w:val="000000"/>
              <w:w w:val="0"/>
              <w:sz w:val="0"/>
              <w:szCs w:val="0"/>
              <w:u w:color="000000"/>
              <w:bdr w:val="none" w:sz="0" w:space="0" w:color="000000"/>
              <w:shd w:val="clear" w:color="000000" w:fill="000000"/>
              <w:lang w:val="x-none" w:eastAsia="x-none" w:bidi="x-none"/>
            </w:rPr>
            <w:t xml:space="preserve"> </w:t>
          </w:r>
        </w:p>
      </w:tc>
      <w:tc>
        <w:tcPr>
          <w:tcW w:w="2551" w:type="dxa"/>
          <w:tcBorders>
            <w:top w:val="single" w:sz="4" w:space="0" w:color="auto"/>
          </w:tcBorders>
          <w:vAlign w:val="bottom"/>
        </w:tcPr>
        <w:p w14:paraId="290AFA46" w14:textId="77777777" w:rsidR="00033B80" w:rsidRPr="001E14EB" w:rsidRDefault="00033B80" w:rsidP="002645D5">
          <w:pPr>
            <w:spacing w:after="0"/>
            <w:jc w:val="right"/>
          </w:pPr>
          <w:r>
            <w:rPr>
              <w:noProof/>
              <w:sz w:val="19"/>
              <w:lang w:eastAsia="en-AU"/>
            </w:rPr>
            <w:drawing>
              <wp:inline distT="0" distB="0" distL="0" distR="0" wp14:anchorId="30E0E2F2" wp14:editId="3E6F1C2E">
                <wp:extent cx="1574237" cy="561356"/>
                <wp:effectExtent l="0" t="0" r="6985" b="0"/>
                <wp:docPr id="2" name="Picture 2" descr="Northern Territory Govern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ntg-primary-test-1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4237" cy="5613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785C24">
            <w:rPr>
              <w:rStyle w:val="PageNumber"/>
              <w:noProof/>
              <w:lang w:eastAsia="en-AU"/>
            </w:rPr>
            <w:t xml:space="preserve"> </w:t>
          </w:r>
        </w:p>
      </w:tc>
    </w:tr>
  </w:tbl>
  <w:p w14:paraId="41F72165" w14:textId="77777777" w:rsidR="00033B80" w:rsidRPr="007A5EFD" w:rsidRDefault="00033B80" w:rsidP="00D15D88">
    <w:pPr>
      <w:spacing w:after="0"/>
      <w:rPr>
        <w:rStyle w:val="Hidde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A70E9" w14:textId="77777777" w:rsidR="00007027" w:rsidRDefault="00007027" w:rsidP="007332FF">
      <w:r>
        <w:separator/>
      </w:r>
    </w:p>
  </w:footnote>
  <w:footnote w:type="continuationSeparator" w:id="0">
    <w:p w14:paraId="7A9BFED1" w14:textId="77777777" w:rsidR="00007027" w:rsidRDefault="00007027" w:rsidP="00733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E26A8" w14:textId="77777777" w:rsidR="006B4AB5" w:rsidRDefault="006B4A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3453D" w14:textId="7D32EFFC" w:rsidR="00033B80" w:rsidRPr="00162207" w:rsidRDefault="00007027" w:rsidP="00FB3CC5">
    <w:pPr>
      <w:pStyle w:val="Header"/>
    </w:pPr>
    <w:sdt>
      <w:sdtPr>
        <w:alias w:val="Title"/>
        <w:tag w:val="Title"/>
        <w:id w:val="-1014609639"/>
        <w:lock w:val="sdtLocked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6B4AB5">
          <w:t>Tenant Information Request (TIR)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4BF72" w14:textId="55E5E81C" w:rsidR="00033B80" w:rsidRPr="00E908F1" w:rsidRDefault="00007027" w:rsidP="00596EA3">
    <w:pPr>
      <w:pStyle w:val="Title"/>
      <w:spacing w:after="0"/>
    </w:pPr>
    <w:sdt>
      <w:sdtPr>
        <w:rPr>
          <w:rStyle w:val="TitleChar"/>
        </w:rPr>
        <w:alias w:val="Title"/>
        <w:tag w:val="Title"/>
        <w:id w:val="-509755993"/>
        <w:lock w:val="sdtLocked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 w:multiLine="1"/>
      </w:sdtPr>
      <w:sdtEndPr>
        <w:rPr>
          <w:rStyle w:val="TitleChar"/>
        </w:rPr>
      </w:sdtEndPr>
      <w:sdtContent>
        <w:r w:rsidR="00EF0940">
          <w:rPr>
            <w:rStyle w:val="TitleChar"/>
          </w:rPr>
          <w:t>Tenant Information</w:t>
        </w:r>
        <w:r w:rsidR="006B4AB5">
          <w:rPr>
            <w:rStyle w:val="TitleChar"/>
          </w:rPr>
          <w:t xml:space="preserve"> Request (TIR)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40388"/>
    <w:multiLevelType w:val="hybridMultilevel"/>
    <w:tmpl w:val="CD086734"/>
    <w:lvl w:ilvl="0" w:tplc="6372A1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5C17D2A"/>
    <w:multiLevelType w:val="hybridMultilevel"/>
    <w:tmpl w:val="2EC48DDA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0B7245D0"/>
    <w:multiLevelType w:val="multilevel"/>
    <w:tmpl w:val="0C78A7AC"/>
    <w:name w:val="NTG Table Bullet List322"/>
    <w:numStyleLink w:val="Tablebulletlist"/>
  </w:abstractNum>
  <w:abstractNum w:abstractNumId="3" w15:restartNumberingAfterBreak="0">
    <w:nsid w:val="0F195B3C"/>
    <w:multiLevelType w:val="multilevel"/>
    <w:tmpl w:val="3928FD02"/>
    <w:name w:val="NTG Table Bullet List3322222"/>
    <w:numStyleLink w:val="Bulletlist"/>
  </w:abstractNum>
  <w:abstractNum w:abstractNumId="4" w15:restartNumberingAfterBreak="0">
    <w:nsid w:val="100244A1"/>
    <w:multiLevelType w:val="multilevel"/>
    <w:tmpl w:val="0C78A7AC"/>
    <w:name w:val="NTG Table Bullet List332"/>
    <w:numStyleLink w:val="Tablebulletlist"/>
  </w:abstractNum>
  <w:abstractNum w:abstractNumId="5" w15:restartNumberingAfterBreak="0">
    <w:nsid w:val="1012237B"/>
    <w:multiLevelType w:val="multilevel"/>
    <w:tmpl w:val="0C78A7AC"/>
    <w:name w:val="NTG Table Bullet List32"/>
    <w:numStyleLink w:val="Tablebulletlist"/>
  </w:abstractNum>
  <w:abstractNum w:abstractNumId="6" w15:restartNumberingAfterBreak="0">
    <w:nsid w:val="11DC533E"/>
    <w:multiLevelType w:val="hybridMultilevel"/>
    <w:tmpl w:val="953CAC6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E93577"/>
    <w:multiLevelType w:val="multilevel"/>
    <w:tmpl w:val="4E6AC8F6"/>
    <w:name w:val="NTG Table Bullet List33222222"/>
    <w:numStyleLink w:val="Numberlist"/>
  </w:abstractNum>
  <w:abstractNum w:abstractNumId="8" w15:restartNumberingAfterBreak="0">
    <w:nsid w:val="18D26C06"/>
    <w:multiLevelType w:val="multilevel"/>
    <w:tmpl w:val="3E5E177A"/>
    <w:name w:val="NTG Table Bullet List33222222222222222"/>
    <w:numStyleLink w:val="Tablenumberlist"/>
  </w:abstractNum>
  <w:abstractNum w:abstractNumId="9" w15:restartNumberingAfterBreak="0">
    <w:nsid w:val="19533A06"/>
    <w:multiLevelType w:val="multilevel"/>
    <w:tmpl w:val="3928FD02"/>
    <w:name w:val="NTG Table Bullet List3222"/>
    <w:numStyleLink w:val="Bulletlist"/>
  </w:abstractNum>
  <w:abstractNum w:abstractNumId="10" w15:restartNumberingAfterBreak="0">
    <w:nsid w:val="19AE65C9"/>
    <w:multiLevelType w:val="multilevel"/>
    <w:tmpl w:val="39746A98"/>
    <w:lvl w:ilvl="0">
      <w:start w:val="1"/>
      <w:numFmt w:val="decimal"/>
      <w:pStyle w:val="Tablenumberlistlevel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Tablenumberlistlevel2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pStyle w:val="Tablenumberlistlevel3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pStyle w:val="Tablenumberlistlevel4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pStyle w:val="Tablenumberlistlevel5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pStyle w:val="Tablenumberlistlevel6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pStyle w:val="Tablenumberlistlevel7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pStyle w:val="Tablenumberlistlevel8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pStyle w:val="Tablenumberlistlevel9"/>
      <w:lvlText w:val="%9."/>
      <w:lvlJc w:val="left"/>
      <w:pPr>
        <w:ind w:left="2552" w:hanging="284"/>
      </w:pPr>
      <w:rPr>
        <w:rFonts w:hint="default"/>
      </w:rPr>
    </w:lvl>
  </w:abstractNum>
  <w:abstractNum w:abstractNumId="11" w15:restartNumberingAfterBreak="0">
    <w:nsid w:val="1A3D503F"/>
    <w:multiLevelType w:val="hybridMultilevel"/>
    <w:tmpl w:val="9CAC0D4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B26429D"/>
    <w:multiLevelType w:val="multilevel"/>
    <w:tmpl w:val="3E5E177A"/>
    <w:name w:val="NTG Table Bullet List33222222222"/>
    <w:numStyleLink w:val="Tablenumberlist"/>
  </w:abstractNum>
  <w:abstractNum w:abstractNumId="13" w15:restartNumberingAfterBreak="0">
    <w:nsid w:val="1B86276C"/>
    <w:multiLevelType w:val="multilevel"/>
    <w:tmpl w:val="3928FD02"/>
    <w:name w:val="NTG Table Bullet List32223"/>
    <w:numStyleLink w:val="Bulletlist"/>
  </w:abstractNum>
  <w:abstractNum w:abstractNumId="14" w15:restartNumberingAfterBreak="0">
    <w:nsid w:val="1D0744AE"/>
    <w:multiLevelType w:val="multilevel"/>
    <w:tmpl w:val="3E5E177A"/>
    <w:name w:val="NTG Table Bullet List3222322"/>
    <w:numStyleLink w:val="Tablenumberlist"/>
  </w:abstractNum>
  <w:abstractNum w:abstractNumId="15" w15:restartNumberingAfterBreak="0">
    <w:nsid w:val="22182E8A"/>
    <w:multiLevelType w:val="multilevel"/>
    <w:tmpl w:val="4E6AC8F6"/>
    <w:styleLink w:val="Numberlist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1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72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35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86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3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00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58"/>
        </w:tabs>
        <w:ind w:left="3213" w:hanging="357"/>
      </w:pPr>
      <w:rPr>
        <w:rFonts w:hint="default"/>
      </w:rPr>
    </w:lvl>
  </w:abstractNum>
  <w:abstractNum w:abstractNumId="16" w15:restartNumberingAfterBreak="0">
    <w:nsid w:val="272E3F76"/>
    <w:multiLevelType w:val="multilevel"/>
    <w:tmpl w:val="3E5E177A"/>
    <w:name w:val="NTG Table Bullet List3322"/>
    <w:numStyleLink w:val="Tablenumberlist"/>
  </w:abstractNum>
  <w:abstractNum w:abstractNumId="17" w15:restartNumberingAfterBreak="0">
    <w:nsid w:val="27CE4608"/>
    <w:multiLevelType w:val="multilevel"/>
    <w:tmpl w:val="3E5E177A"/>
    <w:name w:val="NTG Table Bullet List33222"/>
    <w:numStyleLink w:val="Tablenumberlist"/>
  </w:abstractNum>
  <w:abstractNum w:abstractNumId="18" w15:restartNumberingAfterBreak="0">
    <w:nsid w:val="27D83E4D"/>
    <w:multiLevelType w:val="multilevel"/>
    <w:tmpl w:val="3928FD02"/>
    <w:numStyleLink w:val="Bulletlist"/>
  </w:abstractNum>
  <w:abstractNum w:abstractNumId="19" w15:restartNumberingAfterBreak="0">
    <w:nsid w:val="2CE20DDF"/>
    <w:multiLevelType w:val="hybridMultilevel"/>
    <w:tmpl w:val="87123B9E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 w15:restartNumberingAfterBreak="0">
    <w:nsid w:val="2D392732"/>
    <w:multiLevelType w:val="multilevel"/>
    <w:tmpl w:val="3E5E177A"/>
    <w:name w:val="NTG Table Bullet List322232"/>
    <w:styleLink w:val="Tablenumber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2" w:hanging="284"/>
      </w:pPr>
      <w:rPr>
        <w:rFonts w:hint="default"/>
      </w:rPr>
    </w:lvl>
  </w:abstractNum>
  <w:abstractNum w:abstractNumId="21" w15:restartNumberingAfterBreak="0">
    <w:nsid w:val="2E693641"/>
    <w:multiLevelType w:val="multilevel"/>
    <w:tmpl w:val="3E5E177A"/>
    <w:name w:val="NTG Table Bullet List33"/>
    <w:numStyleLink w:val="Tablenumberlist"/>
  </w:abstractNum>
  <w:abstractNum w:abstractNumId="22" w15:restartNumberingAfterBreak="0">
    <w:nsid w:val="2EF077BC"/>
    <w:multiLevelType w:val="multilevel"/>
    <w:tmpl w:val="0C78A7AC"/>
    <w:name w:val="NTG Table Bullet List33222222222222222222"/>
    <w:numStyleLink w:val="Tablebulletlist"/>
  </w:abstractNum>
  <w:abstractNum w:abstractNumId="23" w15:restartNumberingAfterBreak="0">
    <w:nsid w:val="32DF44DA"/>
    <w:multiLevelType w:val="multilevel"/>
    <w:tmpl w:val="3E5E177A"/>
    <w:name w:val="NTG Table Bullet List3222323"/>
    <w:numStyleLink w:val="Tablenumberlist"/>
  </w:abstractNum>
  <w:abstractNum w:abstractNumId="24" w15:restartNumberingAfterBreak="0">
    <w:nsid w:val="36744DFA"/>
    <w:multiLevelType w:val="multilevel"/>
    <w:tmpl w:val="3928FD02"/>
    <w:styleLink w:val="Bulletlist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25" w15:restartNumberingAfterBreak="0">
    <w:nsid w:val="3BE61945"/>
    <w:multiLevelType w:val="multilevel"/>
    <w:tmpl w:val="3928FD02"/>
    <w:name w:val="NTG Table Bullet List332222222222222222"/>
    <w:numStyleLink w:val="Bulletlist"/>
  </w:abstractNum>
  <w:abstractNum w:abstractNumId="26" w15:restartNumberingAfterBreak="0">
    <w:nsid w:val="42417B9C"/>
    <w:multiLevelType w:val="hybridMultilevel"/>
    <w:tmpl w:val="BCDA68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9507C7"/>
    <w:multiLevelType w:val="hybridMultilevel"/>
    <w:tmpl w:val="953CAC6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9FD3A20"/>
    <w:multiLevelType w:val="multilevel"/>
    <w:tmpl w:val="3E5E177A"/>
    <w:name w:val="NTG Table Bullet List3322222222222"/>
    <w:numStyleLink w:val="Tablenumberlist"/>
  </w:abstractNum>
  <w:abstractNum w:abstractNumId="29" w15:restartNumberingAfterBreak="0">
    <w:nsid w:val="4AF25EE5"/>
    <w:multiLevelType w:val="hybridMultilevel"/>
    <w:tmpl w:val="13260652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BB76081"/>
    <w:multiLevelType w:val="multilevel"/>
    <w:tmpl w:val="0C78A7AC"/>
    <w:styleLink w:val="Tablebulletlist"/>
    <w:lvl w:ilvl="0">
      <w:start w:val="1"/>
      <w:numFmt w:val="bullet"/>
      <w:pStyle w:val="Tablebulletlistlevel1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Tablebulletlistlevel2"/>
      <w:lvlText w:val="o"/>
      <w:lvlJc w:val="left"/>
      <w:pPr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Tablebulletlistlevel3"/>
      <w:lvlText w:val=""/>
      <w:lvlJc w:val="left"/>
      <w:pPr>
        <w:ind w:left="851" w:hanging="284"/>
      </w:pPr>
      <w:rPr>
        <w:rFonts w:ascii="Wingdings" w:hAnsi="Wingdings" w:hint="default"/>
        <w:color w:val="auto"/>
      </w:rPr>
    </w:lvl>
    <w:lvl w:ilvl="3">
      <w:start w:val="1"/>
      <w:numFmt w:val="bullet"/>
      <w:pStyle w:val="Tablebulletlistlevel4"/>
      <w:lvlText w:val=""/>
      <w:lvlJc w:val="left"/>
      <w:pPr>
        <w:ind w:left="1134" w:hanging="283"/>
      </w:pPr>
      <w:rPr>
        <w:rFonts w:ascii="Wingdings" w:hAnsi="Wingdings" w:hint="default"/>
        <w:color w:val="auto"/>
      </w:rPr>
    </w:lvl>
    <w:lvl w:ilvl="4">
      <w:start w:val="1"/>
      <w:numFmt w:val="bullet"/>
      <w:pStyle w:val="Tablebulletlistlevel5"/>
      <w:lvlText w:val="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pStyle w:val="Tablebulletlistlevel6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pStyle w:val="Tablebulletlistlevel7"/>
      <w:lvlText w:val="o"/>
      <w:lvlJc w:val="left"/>
      <w:pPr>
        <w:ind w:left="1985" w:hanging="284"/>
      </w:pPr>
      <w:rPr>
        <w:rFonts w:ascii="Courier New" w:hAnsi="Courier New" w:hint="default"/>
        <w:color w:val="auto"/>
      </w:rPr>
    </w:lvl>
    <w:lvl w:ilvl="7">
      <w:start w:val="1"/>
      <w:numFmt w:val="bullet"/>
      <w:pStyle w:val="Tablebulletlistlevel8"/>
      <w:lvlText w:val=""/>
      <w:lvlJc w:val="left"/>
      <w:pPr>
        <w:ind w:left="2268" w:hanging="283"/>
      </w:pPr>
      <w:rPr>
        <w:rFonts w:ascii="Wingdings" w:hAnsi="Wingdings" w:hint="default"/>
        <w:color w:val="auto"/>
      </w:rPr>
    </w:lvl>
    <w:lvl w:ilvl="8">
      <w:start w:val="1"/>
      <w:numFmt w:val="bullet"/>
      <w:pStyle w:val="Tablebulletlistlevel9"/>
      <w:lvlText w:val=""/>
      <w:lvlJc w:val="left"/>
      <w:pPr>
        <w:ind w:left="2552" w:hanging="284"/>
      </w:pPr>
      <w:rPr>
        <w:rFonts w:ascii="Wingdings" w:hAnsi="Wingdings" w:hint="default"/>
        <w:color w:val="auto"/>
      </w:rPr>
    </w:lvl>
  </w:abstractNum>
  <w:abstractNum w:abstractNumId="31" w15:restartNumberingAfterBreak="0">
    <w:nsid w:val="4D5634AF"/>
    <w:multiLevelType w:val="multilevel"/>
    <w:tmpl w:val="2BBEA3BA"/>
    <w:name w:val="NTG Table Bullet 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32" w15:restartNumberingAfterBreak="0">
    <w:nsid w:val="53842BC6"/>
    <w:multiLevelType w:val="multilevel"/>
    <w:tmpl w:val="0C78A7AC"/>
    <w:numStyleLink w:val="Tablebulletlist"/>
  </w:abstractNum>
  <w:abstractNum w:abstractNumId="33" w15:restartNumberingAfterBreak="0">
    <w:nsid w:val="54D23F9E"/>
    <w:multiLevelType w:val="multilevel"/>
    <w:tmpl w:val="2BBEA3BA"/>
    <w:name w:val="NTG Table Bullet List322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34" w15:restartNumberingAfterBreak="0">
    <w:nsid w:val="56DA2CAE"/>
    <w:multiLevelType w:val="multilevel"/>
    <w:tmpl w:val="3E5E177A"/>
    <w:name w:val="NTG Table Bullet List332222222222222"/>
    <w:numStyleLink w:val="Tablenumberlist"/>
  </w:abstractNum>
  <w:abstractNum w:abstractNumId="35" w15:restartNumberingAfterBreak="0">
    <w:nsid w:val="583359D9"/>
    <w:multiLevelType w:val="multilevel"/>
    <w:tmpl w:val="3E5E177A"/>
    <w:name w:val="NTG Table Bullet List332222222"/>
    <w:numStyleLink w:val="Tablenumberlist"/>
  </w:abstractNum>
  <w:abstractNum w:abstractNumId="36" w15:restartNumberingAfterBreak="0">
    <w:nsid w:val="5B9A5FFE"/>
    <w:multiLevelType w:val="multilevel"/>
    <w:tmpl w:val="0C78A7AC"/>
    <w:name w:val="NTG Table Bullet List33222222222222"/>
    <w:numStyleLink w:val="Tablebulletlist"/>
  </w:abstractNum>
  <w:abstractNum w:abstractNumId="37" w15:restartNumberingAfterBreak="0">
    <w:nsid w:val="5D444259"/>
    <w:multiLevelType w:val="multilevel"/>
    <w:tmpl w:val="0C78A7AC"/>
    <w:name w:val="NTG Table Bullet List332222"/>
    <w:numStyleLink w:val="Tablebulletlist"/>
  </w:abstractNum>
  <w:abstractNum w:abstractNumId="38" w15:restartNumberingAfterBreak="0">
    <w:nsid w:val="69262556"/>
    <w:multiLevelType w:val="multilevel"/>
    <w:tmpl w:val="3E5E177A"/>
    <w:name w:val="NTG Table Bullet List3322222222222222"/>
    <w:numStyleLink w:val="Tablenumberlist"/>
  </w:abstractNum>
  <w:abstractNum w:abstractNumId="39" w15:restartNumberingAfterBreak="0">
    <w:nsid w:val="6C1C4610"/>
    <w:multiLevelType w:val="hybridMultilevel"/>
    <w:tmpl w:val="400C57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53664D"/>
    <w:multiLevelType w:val="multilevel"/>
    <w:tmpl w:val="0C78A7AC"/>
    <w:name w:val="NTG Table Bullet List3322222222222222222"/>
    <w:numStyleLink w:val="Tablebulletlist"/>
  </w:abstractNum>
  <w:abstractNum w:abstractNumId="41" w15:restartNumberingAfterBreak="0">
    <w:nsid w:val="76141D1E"/>
    <w:multiLevelType w:val="multilevel"/>
    <w:tmpl w:val="0C78A7AC"/>
    <w:name w:val="NTG Table Bullet List332222222222"/>
    <w:numStyleLink w:val="Tablebulletlist"/>
  </w:abstractNum>
  <w:abstractNum w:abstractNumId="42" w15:restartNumberingAfterBreak="0">
    <w:nsid w:val="77361C0A"/>
    <w:multiLevelType w:val="hybridMultilevel"/>
    <w:tmpl w:val="ABE0474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550CC6"/>
    <w:multiLevelType w:val="hybridMultilevel"/>
    <w:tmpl w:val="77C0A628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9CC6470"/>
    <w:multiLevelType w:val="multilevel"/>
    <w:tmpl w:val="0D62A85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5" w15:restartNumberingAfterBreak="0">
    <w:nsid w:val="7EB377EB"/>
    <w:multiLevelType w:val="multilevel"/>
    <w:tmpl w:val="2BBEA3BA"/>
    <w:name w:val="NTG Table Bullet 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num w:numId="1" w16cid:durableId="1624843705">
    <w:abstractNumId w:val="24"/>
  </w:num>
  <w:num w:numId="2" w16cid:durableId="883518068">
    <w:abstractNumId w:val="15"/>
  </w:num>
  <w:num w:numId="3" w16cid:durableId="2128112577">
    <w:abstractNumId w:val="44"/>
  </w:num>
  <w:num w:numId="4" w16cid:durableId="1728644688">
    <w:abstractNumId w:val="30"/>
  </w:num>
  <w:num w:numId="5" w16cid:durableId="2032799612">
    <w:abstractNumId w:val="20"/>
  </w:num>
  <w:num w:numId="6" w16cid:durableId="1160268410">
    <w:abstractNumId w:val="10"/>
  </w:num>
  <w:num w:numId="7" w16cid:durableId="1863779872">
    <w:abstractNumId w:val="32"/>
  </w:num>
  <w:num w:numId="8" w16cid:durableId="1175994199">
    <w:abstractNumId w:val="18"/>
  </w:num>
  <w:num w:numId="9" w16cid:durableId="929119669">
    <w:abstractNumId w:val="42"/>
  </w:num>
  <w:num w:numId="10" w16cid:durableId="899441719">
    <w:abstractNumId w:val="26"/>
  </w:num>
  <w:num w:numId="11" w16cid:durableId="569080488">
    <w:abstractNumId w:val="39"/>
  </w:num>
  <w:num w:numId="12" w16cid:durableId="1634212485">
    <w:abstractNumId w:val="6"/>
  </w:num>
  <w:num w:numId="13" w16cid:durableId="1412042476">
    <w:abstractNumId w:val="29"/>
  </w:num>
  <w:num w:numId="14" w16cid:durableId="10094100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12895781">
    <w:abstractNumId w:val="27"/>
  </w:num>
  <w:num w:numId="16" w16cid:durableId="360861548">
    <w:abstractNumId w:val="11"/>
  </w:num>
  <w:num w:numId="17" w16cid:durableId="1515222047">
    <w:abstractNumId w:val="19"/>
  </w:num>
  <w:num w:numId="18" w16cid:durableId="164243870">
    <w:abstractNumId w:val="43"/>
  </w:num>
  <w:num w:numId="19" w16cid:durableId="2011367888">
    <w:abstractNumId w:val="0"/>
  </w:num>
  <w:num w:numId="20" w16cid:durableId="248462597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efaultTabStop w:val="284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550"/>
    <w:rsid w:val="00001DDF"/>
    <w:rsid w:val="0000322D"/>
    <w:rsid w:val="00007027"/>
    <w:rsid w:val="00007670"/>
    <w:rsid w:val="00010665"/>
    <w:rsid w:val="00020347"/>
    <w:rsid w:val="0002393A"/>
    <w:rsid w:val="00027DB8"/>
    <w:rsid w:val="000304E5"/>
    <w:rsid w:val="00031A96"/>
    <w:rsid w:val="00033B80"/>
    <w:rsid w:val="00035741"/>
    <w:rsid w:val="00040BF3"/>
    <w:rsid w:val="000415A2"/>
    <w:rsid w:val="0004211C"/>
    <w:rsid w:val="00046B0C"/>
    <w:rsid w:val="00046C59"/>
    <w:rsid w:val="00051362"/>
    <w:rsid w:val="00051CE9"/>
    <w:rsid w:val="00051F45"/>
    <w:rsid w:val="00052953"/>
    <w:rsid w:val="0005341A"/>
    <w:rsid w:val="00055F93"/>
    <w:rsid w:val="00056DEF"/>
    <w:rsid w:val="00056EDC"/>
    <w:rsid w:val="00057341"/>
    <w:rsid w:val="00060618"/>
    <w:rsid w:val="00065A26"/>
    <w:rsid w:val="0006635A"/>
    <w:rsid w:val="000720BE"/>
    <w:rsid w:val="00072527"/>
    <w:rsid w:val="0007259C"/>
    <w:rsid w:val="00076A6D"/>
    <w:rsid w:val="00080202"/>
    <w:rsid w:val="00080DCD"/>
    <w:rsid w:val="00080E22"/>
    <w:rsid w:val="00082573"/>
    <w:rsid w:val="00082E34"/>
    <w:rsid w:val="000840A3"/>
    <w:rsid w:val="000849D4"/>
    <w:rsid w:val="00085062"/>
    <w:rsid w:val="00086A5F"/>
    <w:rsid w:val="000911EF"/>
    <w:rsid w:val="00091A00"/>
    <w:rsid w:val="000962C5"/>
    <w:rsid w:val="00097865"/>
    <w:rsid w:val="000A4317"/>
    <w:rsid w:val="000A559C"/>
    <w:rsid w:val="000B0076"/>
    <w:rsid w:val="000B0DF4"/>
    <w:rsid w:val="000B2CA1"/>
    <w:rsid w:val="000C23BA"/>
    <w:rsid w:val="000C263C"/>
    <w:rsid w:val="000D1F29"/>
    <w:rsid w:val="000D2A77"/>
    <w:rsid w:val="000D633D"/>
    <w:rsid w:val="000E342B"/>
    <w:rsid w:val="000E3ED2"/>
    <w:rsid w:val="000E5DD2"/>
    <w:rsid w:val="000F0FBA"/>
    <w:rsid w:val="000F1853"/>
    <w:rsid w:val="000F2958"/>
    <w:rsid w:val="000F3850"/>
    <w:rsid w:val="000F391F"/>
    <w:rsid w:val="000F604F"/>
    <w:rsid w:val="00104E7F"/>
    <w:rsid w:val="001137EC"/>
    <w:rsid w:val="001152F5"/>
    <w:rsid w:val="001161A4"/>
    <w:rsid w:val="00117743"/>
    <w:rsid w:val="00117F5B"/>
    <w:rsid w:val="00132658"/>
    <w:rsid w:val="001343E2"/>
    <w:rsid w:val="00150DC0"/>
    <w:rsid w:val="00154753"/>
    <w:rsid w:val="00154BA2"/>
    <w:rsid w:val="00156CD4"/>
    <w:rsid w:val="0016153B"/>
    <w:rsid w:val="00162207"/>
    <w:rsid w:val="00164A3E"/>
    <w:rsid w:val="00166FF6"/>
    <w:rsid w:val="001727C8"/>
    <w:rsid w:val="00172B65"/>
    <w:rsid w:val="00176123"/>
    <w:rsid w:val="00181620"/>
    <w:rsid w:val="00182320"/>
    <w:rsid w:val="001827F3"/>
    <w:rsid w:val="00187130"/>
    <w:rsid w:val="00193ACC"/>
    <w:rsid w:val="001951CC"/>
    <w:rsid w:val="001957AD"/>
    <w:rsid w:val="00196F8E"/>
    <w:rsid w:val="001A2B7F"/>
    <w:rsid w:val="001A3AFD"/>
    <w:rsid w:val="001A496C"/>
    <w:rsid w:val="001A576A"/>
    <w:rsid w:val="001A744B"/>
    <w:rsid w:val="001B28DA"/>
    <w:rsid w:val="001B2B6C"/>
    <w:rsid w:val="001B327F"/>
    <w:rsid w:val="001B3D22"/>
    <w:rsid w:val="001B68F1"/>
    <w:rsid w:val="001D01C4"/>
    <w:rsid w:val="001D4DA9"/>
    <w:rsid w:val="001D4F99"/>
    <w:rsid w:val="001D52B0"/>
    <w:rsid w:val="001D5A18"/>
    <w:rsid w:val="001D63DA"/>
    <w:rsid w:val="001D6DCA"/>
    <w:rsid w:val="001D7384"/>
    <w:rsid w:val="001D7C37"/>
    <w:rsid w:val="001D7CA4"/>
    <w:rsid w:val="001E057F"/>
    <w:rsid w:val="001E14EB"/>
    <w:rsid w:val="001E6BBD"/>
    <w:rsid w:val="001F59E6"/>
    <w:rsid w:val="001F777B"/>
    <w:rsid w:val="00202D7E"/>
    <w:rsid w:val="00203F1C"/>
    <w:rsid w:val="002044FA"/>
    <w:rsid w:val="00206936"/>
    <w:rsid w:val="00206C6F"/>
    <w:rsid w:val="00206FBD"/>
    <w:rsid w:val="00207746"/>
    <w:rsid w:val="00230031"/>
    <w:rsid w:val="002312E4"/>
    <w:rsid w:val="00235C01"/>
    <w:rsid w:val="00247343"/>
    <w:rsid w:val="00252DD8"/>
    <w:rsid w:val="00255A83"/>
    <w:rsid w:val="002645D5"/>
    <w:rsid w:val="002646A1"/>
    <w:rsid w:val="0026532D"/>
    <w:rsid w:val="00265C56"/>
    <w:rsid w:val="00266036"/>
    <w:rsid w:val="002716CD"/>
    <w:rsid w:val="00274D4B"/>
    <w:rsid w:val="002806F5"/>
    <w:rsid w:val="00281577"/>
    <w:rsid w:val="00284EF4"/>
    <w:rsid w:val="002926BC"/>
    <w:rsid w:val="00293A72"/>
    <w:rsid w:val="00296A5F"/>
    <w:rsid w:val="002A0160"/>
    <w:rsid w:val="002A30C3"/>
    <w:rsid w:val="002A5954"/>
    <w:rsid w:val="002A6F6A"/>
    <w:rsid w:val="002A7712"/>
    <w:rsid w:val="002B02A6"/>
    <w:rsid w:val="002B38F7"/>
    <w:rsid w:val="002B4F50"/>
    <w:rsid w:val="002B5591"/>
    <w:rsid w:val="002B6940"/>
    <w:rsid w:val="002B6AA4"/>
    <w:rsid w:val="002C0BEF"/>
    <w:rsid w:val="002C1FE9"/>
    <w:rsid w:val="002C21A2"/>
    <w:rsid w:val="002C3963"/>
    <w:rsid w:val="002D3A57"/>
    <w:rsid w:val="002D7D05"/>
    <w:rsid w:val="002E20C8"/>
    <w:rsid w:val="002E4290"/>
    <w:rsid w:val="002E66A6"/>
    <w:rsid w:val="002F0DB1"/>
    <w:rsid w:val="002F2885"/>
    <w:rsid w:val="002F45A1"/>
    <w:rsid w:val="0030203D"/>
    <w:rsid w:val="003037F9"/>
    <w:rsid w:val="0030583E"/>
    <w:rsid w:val="00307FE1"/>
    <w:rsid w:val="003164BA"/>
    <w:rsid w:val="0032013E"/>
    <w:rsid w:val="003258E6"/>
    <w:rsid w:val="00342283"/>
    <w:rsid w:val="00343A87"/>
    <w:rsid w:val="00344A36"/>
    <w:rsid w:val="003456F4"/>
    <w:rsid w:val="00347FB6"/>
    <w:rsid w:val="003504FD"/>
    <w:rsid w:val="00350881"/>
    <w:rsid w:val="00354034"/>
    <w:rsid w:val="00354DD9"/>
    <w:rsid w:val="0035661C"/>
    <w:rsid w:val="00357D55"/>
    <w:rsid w:val="00361706"/>
    <w:rsid w:val="00363513"/>
    <w:rsid w:val="003657E5"/>
    <w:rsid w:val="0036589C"/>
    <w:rsid w:val="00371312"/>
    <w:rsid w:val="00371DC7"/>
    <w:rsid w:val="00377B21"/>
    <w:rsid w:val="00387DB7"/>
    <w:rsid w:val="00390862"/>
    <w:rsid w:val="00390CE3"/>
    <w:rsid w:val="00394876"/>
    <w:rsid w:val="00394AAF"/>
    <w:rsid w:val="00394CE5"/>
    <w:rsid w:val="0039602B"/>
    <w:rsid w:val="003A6341"/>
    <w:rsid w:val="003B67FD"/>
    <w:rsid w:val="003B6A61"/>
    <w:rsid w:val="003C0E50"/>
    <w:rsid w:val="003D0F63"/>
    <w:rsid w:val="003D42C0"/>
    <w:rsid w:val="003D4A8F"/>
    <w:rsid w:val="003D5B29"/>
    <w:rsid w:val="003D7818"/>
    <w:rsid w:val="003E0EF9"/>
    <w:rsid w:val="003E2445"/>
    <w:rsid w:val="003E3BB2"/>
    <w:rsid w:val="003F07E7"/>
    <w:rsid w:val="003F5B58"/>
    <w:rsid w:val="003F7E65"/>
    <w:rsid w:val="0040222A"/>
    <w:rsid w:val="00402A05"/>
    <w:rsid w:val="004047BC"/>
    <w:rsid w:val="004100F7"/>
    <w:rsid w:val="00414CB3"/>
    <w:rsid w:val="0041563D"/>
    <w:rsid w:val="00417A21"/>
    <w:rsid w:val="004201F3"/>
    <w:rsid w:val="00426E25"/>
    <w:rsid w:val="00427D9C"/>
    <w:rsid w:val="00427E7E"/>
    <w:rsid w:val="004312BF"/>
    <w:rsid w:val="00433C60"/>
    <w:rsid w:val="0043465D"/>
    <w:rsid w:val="00443B6E"/>
    <w:rsid w:val="00450636"/>
    <w:rsid w:val="0045420A"/>
    <w:rsid w:val="004554D4"/>
    <w:rsid w:val="0045632E"/>
    <w:rsid w:val="00457E0F"/>
    <w:rsid w:val="00461744"/>
    <w:rsid w:val="004641D1"/>
    <w:rsid w:val="00466185"/>
    <w:rsid w:val="00466303"/>
    <w:rsid w:val="004668A7"/>
    <w:rsid w:val="00466C1E"/>
    <w:rsid w:val="00466D96"/>
    <w:rsid w:val="00467747"/>
    <w:rsid w:val="00470017"/>
    <w:rsid w:val="0047105A"/>
    <w:rsid w:val="00473C98"/>
    <w:rsid w:val="00474965"/>
    <w:rsid w:val="00482DF8"/>
    <w:rsid w:val="004864DE"/>
    <w:rsid w:val="00491B8A"/>
    <w:rsid w:val="00494BE5"/>
    <w:rsid w:val="00495C12"/>
    <w:rsid w:val="00495E30"/>
    <w:rsid w:val="004A0EBA"/>
    <w:rsid w:val="004A2538"/>
    <w:rsid w:val="004A331E"/>
    <w:rsid w:val="004A3CC9"/>
    <w:rsid w:val="004B0C15"/>
    <w:rsid w:val="004B35EA"/>
    <w:rsid w:val="004B47F0"/>
    <w:rsid w:val="004B69E4"/>
    <w:rsid w:val="004C6C39"/>
    <w:rsid w:val="004D075F"/>
    <w:rsid w:val="004D1B76"/>
    <w:rsid w:val="004D344E"/>
    <w:rsid w:val="004D4475"/>
    <w:rsid w:val="004D7ECA"/>
    <w:rsid w:val="004E019E"/>
    <w:rsid w:val="004E06EC"/>
    <w:rsid w:val="004E0A3F"/>
    <w:rsid w:val="004E2CB7"/>
    <w:rsid w:val="004F016A"/>
    <w:rsid w:val="004F5476"/>
    <w:rsid w:val="004F5AE7"/>
    <w:rsid w:val="00500F94"/>
    <w:rsid w:val="00502FB3"/>
    <w:rsid w:val="00503DE9"/>
    <w:rsid w:val="0050530C"/>
    <w:rsid w:val="00505DEA"/>
    <w:rsid w:val="005060E5"/>
    <w:rsid w:val="00507782"/>
    <w:rsid w:val="00512A04"/>
    <w:rsid w:val="00520499"/>
    <w:rsid w:val="0052341C"/>
    <w:rsid w:val="005249F5"/>
    <w:rsid w:val="005260F7"/>
    <w:rsid w:val="00541678"/>
    <w:rsid w:val="0054300E"/>
    <w:rsid w:val="00543BD1"/>
    <w:rsid w:val="00556113"/>
    <w:rsid w:val="005621C4"/>
    <w:rsid w:val="00564C12"/>
    <w:rsid w:val="0056536E"/>
    <w:rsid w:val="005654B8"/>
    <w:rsid w:val="0057279A"/>
    <w:rsid w:val="00574836"/>
    <w:rsid w:val="005762CC"/>
    <w:rsid w:val="00581AF5"/>
    <w:rsid w:val="00582D3D"/>
    <w:rsid w:val="005870F6"/>
    <w:rsid w:val="00587340"/>
    <w:rsid w:val="00590040"/>
    <w:rsid w:val="00595386"/>
    <w:rsid w:val="00596EA3"/>
    <w:rsid w:val="00597234"/>
    <w:rsid w:val="005A4921"/>
    <w:rsid w:val="005A4AC0"/>
    <w:rsid w:val="005A539B"/>
    <w:rsid w:val="005A5FDF"/>
    <w:rsid w:val="005B0FB7"/>
    <w:rsid w:val="005B122A"/>
    <w:rsid w:val="005B1FCB"/>
    <w:rsid w:val="005B2364"/>
    <w:rsid w:val="005B5AC2"/>
    <w:rsid w:val="005C2833"/>
    <w:rsid w:val="005C2852"/>
    <w:rsid w:val="005E144D"/>
    <w:rsid w:val="005E1500"/>
    <w:rsid w:val="005E3A43"/>
    <w:rsid w:val="005E61AB"/>
    <w:rsid w:val="005F0B17"/>
    <w:rsid w:val="005F77C7"/>
    <w:rsid w:val="00610E7B"/>
    <w:rsid w:val="00617550"/>
    <w:rsid w:val="00620675"/>
    <w:rsid w:val="00622910"/>
    <w:rsid w:val="006254B6"/>
    <w:rsid w:val="00627FC8"/>
    <w:rsid w:val="006315B1"/>
    <w:rsid w:val="00637973"/>
    <w:rsid w:val="00640C4C"/>
    <w:rsid w:val="006433C3"/>
    <w:rsid w:val="0064713D"/>
    <w:rsid w:val="00650F5B"/>
    <w:rsid w:val="006515F0"/>
    <w:rsid w:val="00661D1D"/>
    <w:rsid w:val="00665916"/>
    <w:rsid w:val="006670D7"/>
    <w:rsid w:val="006719EA"/>
    <w:rsid w:val="00671F13"/>
    <w:rsid w:val="00673E6D"/>
    <w:rsid w:val="0067400A"/>
    <w:rsid w:val="0068153F"/>
    <w:rsid w:val="006847AD"/>
    <w:rsid w:val="00684909"/>
    <w:rsid w:val="006900B4"/>
    <w:rsid w:val="0069114B"/>
    <w:rsid w:val="006944C1"/>
    <w:rsid w:val="006965CF"/>
    <w:rsid w:val="006A138E"/>
    <w:rsid w:val="006A68AA"/>
    <w:rsid w:val="006A756A"/>
    <w:rsid w:val="006B4AB5"/>
    <w:rsid w:val="006B5E5A"/>
    <w:rsid w:val="006B7FE0"/>
    <w:rsid w:val="006D66F7"/>
    <w:rsid w:val="006E283C"/>
    <w:rsid w:val="006E3C40"/>
    <w:rsid w:val="006E65DD"/>
    <w:rsid w:val="006E79AA"/>
    <w:rsid w:val="006F1175"/>
    <w:rsid w:val="00702BA0"/>
    <w:rsid w:val="00705C9D"/>
    <w:rsid w:val="00705F13"/>
    <w:rsid w:val="00714F1D"/>
    <w:rsid w:val="00715225"/>
    <w:rsid w:val="00720CC6"/>
    <w:rsid w:val="00722DDB"/>
    <w:rsid w:val="00724728"/>
    <w:rsid w:val="00724F98"/>
    <w:rsid w:val="0072614A"/>
    <w:rsid w:val="0072708A"/>
    <w:rsid w:val="00730B9B"/>
    <w:rsid w:val="0073182E"/>
    <w:rsid w:val="007332FF"/>
    <w:rsid w:val="007336EC"/>
    <w:rsid w:val="007408F5"/>
    <w:rsid w:val="00741EAE"/>
    <w:rsid w:val="00755248"/>
    <w:rsid w:val="00756CAB"/>
    <w:rsid w:val="0076190B"/>
    <w:rsid w:val="0076355D"/>
    <w:rsid w:val="00763A2D"/>
    <w:rsid w:val="007670DF"/>
    <w:rsid w:val="007676A4"/>
    <w:rsid w:val="00777795"/>
    <w:rsid w:val="00783A57"/>
    <w:rsid w:val="00783BE5"/>
    <w:rsid w:val="00784C92"/>
    <w:rsid w:val="007859CD"/>
    <w:rsid w:val="00785C24"/>
    <w:rsid w:val="00785E5B"/>
    <w:rsid w:val="0079021E"/>
    <w:rsid w:val="007907E4"/>
    <w:rsid w:val="007956A8"/>
    <w:rsid w:val="00796461"/>
    <w:rsid w:val="007A5EFD"/>
    <w:rsid w:val="007A6A4F"/>
    <w:rsid w:val="007B03F5"/>
    <w:rsid w:val="007B159C"/>
    <w:rsid w:val="007B5C09"/>
    <w:rsid w:val="007B5DA2"/>
    <w:rsid w:val="007C0966"/>
    <w:rsid w:val="007C19E7"/>
    <w:rsid w:val="007C5CFD"/>
    <w:rsid w:val="007C6D9F"/>
    <w:rsid w:val="007D4893"/>
    <w:rsid w:val="007D48A4"/>
    <w:rsid w:val="007E645B"/>
    <w:rsid w:val="007E70CF"/>
    <w:rsid w:val="007E74A4"/>
    <w:rsid w:val="007F1B6F"/>
    <w:rsid w:val="007F263F"/>
    <w:rsid w:val="007F786C"/>
    <w:rsid w:val="008015A8"/>
    <w:rsid w:val="0080766E"/>
    <w:rsid w:val="00811169"/>
    <w:rsid w:val="00815297"/>
    <w:rsid w:val="008170DB"/>
    <w:rsid w:val="00817BA1"/>
    <w:rsid w:val="00821A00"/>
    <w:rsid w:val="00823022"/>
    <w:rsid w:val="0082634E"/>
    <w:rsid w:val="00830853"/>
    <w:rsid w:val="008313C4"/>
    <w:rsid w:val="00835434"/>
    <w:rsid w:val="008358C0"/>
    <w:rsid w:val="00836E22"/>
    <w:rsid w:val="0083741E"/>
    <w:rsid w:val="00841B39"/>
    <w:rsid w:val="00842838"/>
    <w:rsid w:val="008500E4"/>
    <w:rsid w:val="00854EC1"/>
    <w:rsid w:val="0085797F"/>
    <w:rsid w:val="00860028"/>
    <w:rsid w:val="008611CB"/>
    <w:rsid w:val="0086159D"/>
    <w:rsid w:val="00861DC3"/>
    <w:rsid w:val="00865F23"/>
    <w:rsid w:val="00867019"/>
    <w:rsid w:val="008672E0"/>
    <w:rsid w:val="00872B4E"/>
    <w:rsid w:val="00872EF1"/>
    <w:rsid w:val="0087320B"/>
    <w:rsid w:val="008735A9"/>
    <w:rsid w:val="00877BC5"/>
    <w:rsid w:val="00877D20"/>
    <w:rsid w:val="00881C48"/>
    <w:rsid w:val="00885B80"/>
    <w:rsid w:val="00885C30"/>
    <w:rsid w:val="00885E9B"/>
    <w:rsid w:val="0089368E"/>
    <w:rsid w:val="008939D3"/>
    <w:rsid w:val="00893C96"/>
    <w:rsid w:val="00893CD4"/>
    <w:rsid w:val="0089500A"/>
    <w:rsid w:val="00897C94"/>
    <w:rsid w:val="008A0E00"/>
    <w:rsid w:val="008A15E6"/>
    <w:rsid w:val="008A7C12"/>
    <w:rsid w:val="008B03CE"/>
    <w:rsid w:val="008B521D"/>
    <w:rsid w:val="008B529E"/>
    <w:rsid w:val="008C17FB"/>
    <w:rsid w:val="008C70BB"/>
    <w:rsid w:val="008D1B00"/>
    <w:rsid w:val="008D57B8"/>
    <w:rsid w:val="008D5DB4"/>
    <w:rsid w:val="008D7360"/>
    <w:rsid w:val="008E03FC"/>
    <w:rsid w:val="008E510B"/>
    <w:rsid w:val="008E632C"/>
    <w:rsid w:val="008F10A6"/>
    <w:rsid w:val="00902B13"/>
    <w:rsid w:val="00911941"/>
    <w:rsid w:val="0091556B"/>
    <w:rsid w:val="0092024D"/>
    <w:rsid w:val="009246CD"/>
    <w:rsid w:val="00925146"/>
    <w:rsid w:val="00925F0F"/>
    <w:rsid w:val="00932F6B"/>
    <w:rsid w:val="00933798"/>
    <w:rsid w:val="00934E50"/>
    <w:rsid w:val="0094296B"/>
    <w:rsid w:val="009468BC"/>
    <w:rsid w:val="00947FAE"/>
    <w:rsid w:val="0095184A"/>
    <w:rsid w:val="00960E29"/>
    <w:rsid w:val="009616DF"/>
    <w:rsid w:val="0096542F"/>
    <w:rsid w:val="00967FA7"/>
    <w:rsid w:val="00971645"/>
    <w:rsid w:val="00977919"/>
    <w:rsid w:val="00983000"/>
    <w:rsid w:val="00983AC4"/>
    <w:rsid w:val="009870FA"/>
    <w:rsid w:val="009921C3"/>
    <w:rsid w:val="0099551D"/>
    <w:rsid w:val="009A481A"/>
    <w:rsid w:val="009A5897"/>
    <w:rsid w:val="009A5F24"/>
    <w:rsid w:val="009B0B3E"/>
    <w:rsid w:val="009B1913"/>
    <w:rsid w:val="009B1BF1"/>
    <w:rsid w:val="009B53DF"/>
    <w:rsid w:val="009B6657"/>
    <w:rsid w:val="009B6966"/>
    <w:rsid w:val="009C0D2E"/>
    <w:rsid w:val="009D0EB5"/>
    <w:rsid w:val="009D14F9"/>
    <w:rsid w:val="009D1D04"/>
    <w:rsid w:val="009D2B74"/>
    <w:rsid w:val="009D63FF"/>
    <w:rsid w:val="009E175D"/>
    <w:rsid w:val="009E3CC2"/>
    <w:rsid w:val="009F06BD"/>
    <w:rsid w:val="009F2A4D"/>
    <w:rsid w:val="009F7403"/>
    <w:rsid w:val="00A0068D"/>
    <w:rsid w:val="00A00828"/>
    <w:rsid w:val="00A03290"/>
    <w:rsid w:val="00A0387E"/>
    <w:rsid w:val="00A05BFD"/>
    <w:rsid w:val="00A07490"/>
    <w:rsid w:val="00A10655"/>
    <w:rsid w:val="00A127A1"/>
    <w:rsid w:val="00A12B64"/>
    <w:rsid w:val="00A217BC"/>
    <w:rsid w:val="00A22C38"/>
    <w:rsid w:val="00A22D3C"/>
    <w:rsid w:val="00A25193"/>
    <w:rsid w:val="00A26E80"/>
    <w:rsid w:val="00A31AE8"/>
    <w:rsid w:val="00A32A43"/>
    <w:rsid w:val="00A33F84"/>
    <w:rsid w:val="00A3739D"/>
    <w:rsid w:val="00A3761F"/>
    <w:rsid w:val="00A37DDA"/>
    <w:rsid w:val="00A44843"/>
    <w:rsid w:val="00A45005"/>
    <w:rsid w:val="00A5207C"/>
    <w:rsid w:val="00A53CF0"/>
    <w:rsid w:val="00A55CCE"/>
    <w:rsid w:val="00A661C2"/>
    <w:rsid w:val="00A668C0"/>
    <w:rsid w:val="00A66DD9"/>
    <w:rsid w:val="00A7620F"/>
    <w:rsid w:val="00A76790"/>
    <w:rsid w:val="00A77788"/>
    <w:rsid w:val="00A848C8"/>
    <w:rsid w:val="00A925EC"/>
    <w:rsid w:val="00A929AA"/>
    <w:rsid w:val="00A92B6B"/>
    <w:rsid w:val="00A92E1B"/>
    <w:rsid w:val="00AA1BED"/>
    <w:rsid w:val="00AA541E"/>
    <w:rsid w:val="00AD0DA4"/>
    <w:rsid w:val="00AD119C"/>
    <w:rsid w:val="00AD4169"/>
    <w:rsid w:val="00AE193F"/>
    <w:rsid w:val="00AE25C6"/>
    <w:rsid w:val="00AE2A8A"/>
    <w:rsid w:val="00AE306C"/>
    <w:rsid w:val="00AF28C1"/>
    <w:rsid w:val="00AF4B3C"/>
    <w:rsid w:val="00AF6365"/>
    <w:rsid w:val="00B00E30"/>
    <w:rsid w:val="00B02EF1"/>
    <w:rsid w:val="00B07C97"/>
    <w:rsid w:val="00B11C67"/>
    <w:rsid w:val="00B15754"/>
    <w:rsid w:val="00B16002"/>
    <w:rsid w:val="00B2046E"/>
    <w:rsid w:val="00B20E8B"/>
    <w:rsid w:val="00B257E1"/>
    <w:rsid w:val="00B2599A"/>
    <w:rsid w:val="00B27AC4"/>
    <w:rsid w:val="00B31D3A"/>
    <w:rsid w:val="00B343CC"/>
    <w:rsid w:val="00B5084A"/>
    <w:rsid w:val="00B52166"/>
    <w:rsid w:val="00B561DF"/>
    <w:rsid w:val="00B606A1"/>
    <w:rsid w:val="00B614F7"/>
    <w:rsid w:val="00B61B26"/>
    <w:rsid w:val="00B61F0F"/>
    <w:rsid w:val="00B65E6B"/>
    <w:rsid w:val="00B674EB"/>
    <w:rsid w:val="00B675B2"/>
    <w:rsid w:val="00B70F91"/>
    <w:rsid w:val="00B73F68"/>
    <w:rsid w:val="00B81261"/>
    <w:rsid w:val="00B8223E"/>
    <w:rsid w:val="00B832AE"/>
    <w:rsid w:val="00B86678"/>
    <w:rsid w:val="00B92F9B"/>
    <w:rsid w:val="00B941B3"/>
    <w:rsid w:val="00B96513"/>
    <w:rsid w:val="00B97A8F"/>
    <w:rsid w:val="00BA1A56"/>
    <w:rsid w:val="00BA1D47"/>
    <w:rsid w:val="00BA66F0"/>
    <w:rsid w:val="00BB2239"/>
    <w:rsid w:val="00BB2AE7"/>
    <w:rsid w:val="00BB6464"/>
    <w:rsid w:val="00BC1BB8"/>
    <w:rsid w:val="00BC7E47"/>
    <w:rsid w:val="00BD3A61"/>
    <w:rsid w:val="00BD7FE1"/>
    <w:rsid w:val="00BE37CA"/>
    <w:rsid w:val="00BE6144"/>
    <w:rsid w:val="00BE635A"/>
    <w:rsid w:val="00BF17E9"/>
    <w:rsid w:val="00BF2ABB"/>
    <w:rsid w:val="00BF5099"/>
    <w:rsid w:val="00C06A46"/>
    <w:rsid w:val="00C10B5E"/>
    <w:rsid w:val="00C10F10"/>
    <w:rsid w:val="00C11E6F"/>
    <w:rsid w:val="00C15D4D"/>
    <w:rsid w:val="00C175DC"/>
    <w:rsid w:val="00C244B1"/>
    <w:rsid w:val="00C30171"/>
    <w:rsid w:val="00C309D8"/>
    <w:rsid w:val="00C36982"/>
    <w:rsid w:val="00C37C66"/>
    <w:rsid w:val="00C43519"/>
    <w:rsid w:val="00C45263"/>
    <w:rsid w:val="00C51537"/>
    <w:rsid w:val="00C52BC3"/>
    <w:rsid w:val="00C53ECF"/>
    <w:rsid w:val="00C61AFA"/>
    <w:rsid w:val="00C61D64"/>
    <w:rsid w:val="00C62099"/>
    <w:rsid w:val="00C64EA3"/>
    <w:rsid w:val="00C65F1B"/>
    <w:rsid w:val="00C661CF"/>
    <w:rsid w:val="00C673D2"/>
    <w:rsid w:val="00C72867"/>
    <w:rsid w:val="00C75E81"/>
    <w:rsid w:val="00C764CA"/>
    <w:rsid w:val="00C86609"/>
    <w:rsid w:val="00C92B4C"/>
    <w:rsid w:val="00C954F6"/>
    <w:rsid w:val="00C96318"/>
    <w:rsid w:val="00C976E0"/>
    <w:rsid w:val="00CA36A0"/>
    <w:rsid w:val="00CA6BC5"/>
    <w:rsid w:val="00CB411C"/>
    <w:rsid w:val="00CC2D85"/>
    <w:rsid w:val="00CC2F1A"/>
    <w:rsid w:val="00CC499E"/>
    <w:rsid w:val="00CC571B"/>
    <w:rsid w:val="00CC61CD"/>
    <w:rsid w:val="00CC6C02"/>
    <w:rsid w:val="00CC737B"/>
    <w:rsid w:val="00CD5011"/>
    <w:rsid w:val="00CE1F7B"/>
    <w:rsid w:val="00CE640F"/>
    <w:rsid w:val="00CE76BC"/>
    <w:rsid w:val="00CF540E"/>
    <w:rsid w:val="00D02F07"/>
    <w:rsid w:val="00D03178"/>
    <w:rsid w:val="00D15D88"/>
    <w:rsid w:val="00D23F3B"/>
    <w:rsid w:val="00D27D49"/>
    <w:rsid w:val="00D27EBE"/>
    <w:rsid w:val="00D32BCF"/>
    <w:rsid w:val="00D34336"/>
    <w:rsid w:val="00D35D55"/>
    <w:rsid w:val="00D36A49"/>
    <w:rsid w:val="00D403EF"/>
    <w:rsid w:val="00D517C6"/>
    <w:rsid w:val="00D5309E"/>
    <w:rsid w:val="00D60B62"/>
    <w:rsid w:val="00D61782"/>
    <w:rsid w:val="00D71D84"/>
    <w:rsid w:val="00D72464"/>
    <w:rsid w:val="00D72A57"/>
    <w:rsid w:val="00D768EB"/>
    <w:rsid w:val="00D81E17"/>
    <w:rsid w:val="00D82D1E"/>
    <w:rsid w:val="00D832D9"/>
    <w:rsid w:val="00D83EC2"/>
    <w:rsid w:val="00D86FE6"/>
    <w:rsid w:val="00D90F00"/>
    <w:rsid w:val="00D975C0"/>
    <w:rsid w:val="00DA5285"/>
    <w:rsid w:val="00DB191D"/>
    <w:rsid w:val="00DB4F91"/>
    <w:rsid w:val="00DB6D0A"/>
    <w:rsid w:val="00DC06BE"/>
    <w:rsid w:val="00DC1F0F"/>
    <w:rsid w:val="00DC3117"/>
    <w:rsid w:val="00DC5DD9"/>
    <w:rsid w:val="00DC6D2D"/>
    <w:rsid w:val="00DD2737"/>
    <w:rsid w:val="00DD27FA"/>
    <w:rsid w:val="00DD4E59"/>
    <w:rsid w:val="00DE2E01"/>
    <w:rsid w:val="00DE33B5"/>
    <w:rsid w:val="00DE5E18"/>
    <w:rsid w:val="00DF0060"/>
    <w:rsid w:val="00DF0487"/>
    <w:rsid w:val="00DF54AA"/>
    <w:rsid w:val="00DF5EA4"/>
    <w:rsid w:val="00DF73CC"/>
    <w:rsid w:val="00E02681"/>
    <w:rsid w:val="00E02792"/>
    <w:rsid w:val="00E0279F"/>
    <w:rsid w:val="00E034D8"/>
    <w:rsid w:val="00E04CC0"/>
    <w:rsid w:val="00E15816"/>
    <w:rsid w:val="00E160D5"/>
    <w:rsid w:val="00E235CB"/>
    <w:rsid w:val="00E239FF"/>
    <w:rsid w:val="00E27D7B"/>
    <w:rsid w:val="00E30556"/>
    <w:rsid w:val="00E30981"/>
    <w:rsid w:val="00E32991"/>
    <w:rsid w:val="00E33136"/>
    <w:rsid w:val="00E34D7C"/>
    <w:rsid w:val="00E3598A"/>
    <w:rsid w:val="00E371B8"/>
    <w:rsid w:val="00E3723D"/>
    <w:rsid w:val="00E43797"/>
    <w:rsid w:val="00E44C89"/>
    <w:rsid w:val="00E457A6"/>
    <w:rsid w:val="00E61BA2"/>
    <w:rsid w:val="00E63864"/>
    <w:rsid w:val="00E6403F"/>
    <w:rsid w:val="00E75451"/>
    <w:rsid w:val="00E770C4"/>
    <w:rsid w:val="00E84C5A"/>
    <w:rsid w:val="00E861DB"/>
    <w:rsid w:val="00E908F1"/>
    <w:rsid w:val="00E93406"/>
    <w:rsid w:val="00E94E46"/>
    <w:rsid w:val="00E956C5"/>
    <w:rsid w:val="00E95C39"/>
    <w:rsid w:val="00EA2C39"/>
    <w:rsid w:val="00EB0A3C"/>
    <w:rsid w:val="00EB0A96"/>
    <w:rsid w:val="00EB13BB"/>
    <w:rsid w:val="00EB77F9"/>
    <w:rsid w:val="00EC5769"/>
    <w:rsid w:val="00EC7D00"/>
    <w:rsid w:val="00ED0304"/>
    <w:rsid w:val="00ED2EB7"/>
    <w:rsid w:val="00ED4FF7"/>
    <w:rsid w:val="00ED5B7B"/>
    <w:rsid w:val="00EE38FA"/>
    <w:rsid w:val="00EE3E2C"/>
    <w:rsid w:val="00EE5D23"/>
    <w:rsid w:val="00EE691A"/>
    <w:rsid w:val="00EE750D"/>
    <w:rsid w:val="00EF051F"/>
    <w:rsid w:val="00EF0940"/>
    <w:rsid w:val="00EF3CA4"/>
    <w:rsid w:val="00EF49A8"/>
    <w:rsid w:val="00EF65A6"/>
    <w:rsid w:val="00EF7859"/>
    <w:rsid w:val="00F014DA"/>
    <w:rsid w:val="00F02591"/>
    <w:rsid w:val="00F031D3"/>
    <w:rsid w:val="00F03F41"/>
    <w:rsid w:val="00F15931"/>
    <w:rsid w:val="00F45409"/>
    <w:rsid w:val="00F467B9"/>
    <w:rsid w:val="00F47EE5"/>
    <w:rsid w:val="00F53F0F"/>
    <w:rsid w:val="00F5696E"/>
    <w:rsid w:val="00F60EFF"/>
    <w:rsid w:val="00F63B87"/>
    <w:rsid w:val="00F67D2D"/>
    <w:rsid w:val="00F858F2"/>
    <w:rsid w:val="00F860CC"/>
    <w:rsid w:val="00F8683A"/>
    <w:rsid w:val="00F91CBF"/>
    <w:rsid w:val="00F94398"/>
    <w:rsid w:val="00FB2B56"/>
    <w:rsid w:val="00FB3CC5"/>
    <w:rsid w:val="00FB55D5"/>
    <w:rsid w:val="00FB7F9B"/>
    <w:rsid w:val="00FC12BF"/>
    <w:rsid w:val="00FC2C60"/>
    <w:rsid w:val="00FD3E6F"/>
    <w:rsid w:val="00FD51B9"/>
    <w:rsid w:val="00FD5849"/>
    <w:rsid w:val="00FE03E4"/>
    <w:rsid w:val="00FE2A39"/>
    <w:rsid w:val="00FF39CF"/>
    <w:rsid w:val="00FF4BBB"/>
    <w:rsid w:val="00FF7159"/>
    <w:rsid w:val="00FF792F"/>
    <w:rsid w:val="4624C8D2"/>
    <w:rsid w:val="7F488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72211D"/>
  <w15:docId w15:val="{A297061C-3626-4FF4-9C2E-F6BAB4CFA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="Calibri" w:hAnsi="Lato" w:cs="Times New Roman"/>
        <w:sz w:val="22"/>
        <w:lang w:val="en-A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1" w:unhideWhenUsed="1" w:qFormat="1"/>
    <w:lsdException w:name="heading 3" w:semiHidden="1" w:uiPriority="1" w:unhideWhenUsed="1"/>
    <w:lsdException w:name="heading 4" w:semiHidden="1" w:uiPriority="1" w:unhideWhenUsed="1"/>
    <w:lsdException w:name="heading 5" w:uiPriority="2"/>
    <w:lsdException w:name="heading 6" w:uiPriority="2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8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0F6"/>
  </w:style>
  <w:style w:type="paragraph" w:styleId="Heading1">
    <w:name w:val="heading 1"/>
    <w:basedOn w:val="Normal"/>
    <w:next w:val="Normal"/>
    <w:link w:val="Heading1Char"/>
    <w:uiPriority w:val="3"/>
    <w:qFormat/>
    <w:rsid w:val="00D15D88"/>
    <w:pPr>
      <w:keepNext/>
      <w:keepLines/>
      <w:spacing w:before="240"/>
      <w:outlineLvl w:val="0"/>
    </w:pPr>
    <w:rPr>
      <w:rFonts w:ascii="Lato Semibold" w:eastAsia="Times New Roman" w:hAnsi="Lato Semibold"/>
      <w:color w:val="1F1F5F"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qFormat/>
    <w:rsid w:val="00D15D88"/>
    <w:pPr>
      <w:keepNext/>
      <w:keepLines/>
      <w:spacing w:before="240"/>
      <w:outlineLvl w:val="1"/>
    </w:pPr>
    <w:rPr>
      <w:rFonts w:ascii="Lato Semibold" w:eastAsia="Times New Roman" w:hAnsi="Lato Semibold"/>
      <w:color w:val="1F1F5F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3"/>
    <w:rsid w:val="00D15D88"/>
    <w:pPr>
      <w:keepNext/>
      <w:keepLines/>
      <w:spacing w:before="240"/>
      <w:outlineLvl w:val="2"/>
    </w:pPr>
    <w:rPr>
      <w:rFonts w:ascii="Lato Semibold" w:hAnsi="Lato Semibold" w:cs="Arial"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3"/>
    <w:rsid w:val="00CC6C02"/>
    <w:pPr>
      <w:keepNext/>
      <w:keepLines/>
      <w:spacing w:before="240"/>
      <w:outlineLvl w:val="3"/>
    </w:pPr>
    <w:rPr>
      <w:rFonts w:ascii="Lato Semibold" w:eastAsia="Times New Roman" w:hAnsi="Lato Semibold"/>
      <w:bCs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2"/>
    <w:semiHidden/>
    <w:rsid w:val="009A5F24"/>
    <w:pPr>
      <w:keepNext/>
      <w:keepLines/>
      <w:numPr>
        <w:ilvl w:val="4"/>
        <w:numId w:val="3"/>
      </w:numPr>
      <w:outlineLvl w:val="4"/>
    </w:pPr>
    <w:rPr>
      <w:b/>
      <w:color w:val="1F1F5F" w:themeColor="text1"/>
    </w:rPr>
  </w:style>
  <w:style w:type="paragraph" w:styleId="Heading6">
    <w:name w:val="heading 6"/>
    <w:basedOn w:val="Normal"/>
    <w:next w:val="Normal"/>
    <w:link w:val="Heading6Char"/>
    <w:uiPriority w:val="2"/>
    <w:semiHidden/>
    <w:rsid w:val="009A5F24"/>
    <w:pPr>
      <w:keepNext/>
      <w:keepLines/>
      <w:numPr>
        <w:ilvl w:val="5"/>
        <w:numId w:val="3"/>
      </w:numPr>
      <w:outlineLvl w:val="5"/>
    </w:pPr>
    <w:rPr>
      <w:b/>
      <w:color w:val="606060"/>
    </w:rPr>
  </w:style>
  <w:style w:type="paragraph" w:styleId="Heading7">
    <w:name w:val="heading 7"/>
    <w:basedOn w:val="Normal"/>
    <w:next w:val="Normal"/>
    <w:link w:val="Heading7Char"/>
    <w:uiPriority w:val="2"/>
    <w:semiHidden/>
    <w:rsid w:val="009A5F24"/>
    <w:pPr>
      <w:keepNext/>
      <w:keepLines/>
      <w:numPr>
        <w:ilvl w:val="6"/>
        <w:numId w:val="3"/>
      </w:numPr>
      <w:outlineLvl w:val="6"/>
    </w:pPr>
    <w:rPr>
      <w:b/>
      <w:color w:val="1F1F5F" w:themeColor="text1"/>
    </w:rPr>
  </w:style>
  <w:style w:type="paragraph" w:styleId="Heading8">
    <w:name w:val="heading 8"/>
    <w:basedOn w:val="Normal"/>
    <w:next w:val="Normal"/>
    <w:link w:val="Heading8Char"/>
    <w:uiPriority w:val="2"/>
    <w:semiHidden/>
    <w:rsid w:val="009A5F24"/>
    <w:pPr>
      <w:keepNext/>
      <w:keepLines/>
      <w:numPr>
        <w:ilvl w:val="7"/>
        <w:numId w:val="3"/>
      </w:numPr>
      <w:outlineLvl w:val="7"/>
    </w:pPr>
    <w:rPr>
      <w:b/>
      <w:color w:val="606060"/>
    </w:rPr>
  </w:style>
  <w:style w:type="paragraph" w:styleId="Heading9">
    <w:name w:val="heading 9"/>
    <w:basedOn w:val="Normal"/>
    <w:next w:val="Normal"/>
    <w:link w:val="Heading9Char"/>
    <w:uiPriority w:val="2"/>
    <w:semiHidden/>
    <w:rsid w:val="009A5F24"/>
    <w:pPr>
      <w:keepNext/>
      <w:keepLines/>
      <w:numPr>
        <w:ilvl w:val="8"/>
        <w:numId w:val="3"/>
      </w:numPr>
      <w:outlineLvl w:val="8"/>
    </w:pPr>
    <w:rPr>
      <w:b/>
      <w:color w:val="1F1F5F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504FD"/>
  </w:style>
  <w:style w:type="character" w:customStyle="1" w:styleId="Heading1Char">
    <w:name w:val="Heading 1 Char"/>
    <w:basedOn w:val="DefaultParagraphFont"/>
    <w:link w:val="Heading1"/>
    <w:uiPriority w:val="3"/>
    <w:rsid w:val="003F7E65"/>
    <w:rPr>
      <w:rFonts w:ascii="Lato Semibold" w:eastAsia="Times New Roman" w:hAnsi="Lato Semibold"/>
      <w:color w:val="1F1F5F"/>
      <w:kern w:val="3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3F7E65"/>
    <w:rPr>
      <w:rFonts w:ascii="Lato Semibold" w:eastAsia="Times New Roman" w:hAnsi="Lato Semibold"/>
      <w:color w:val="1F1F5F"/>
      <w:sz w:val="32"/>
      <w:szCs w:val="28"/>
    </w:rPr>
  </w:style>
  <w:style w:type="paragraph" w:styleId="Title">
    <w:name w:val="Title"/>
    <w:basedOn w:val="Normal"/>
    <w:next w:val="Normal"/>
    <w:link w:val="TitleChar"/>
    <w:qFormat/>
    <w:rsid w:val="00E235CB"/>
    <w:rPr>
      <w:rFonts w:ascii="Lato Semibold" w:eastAsia="Times New Roman" w:hAnsi="Lato Semibold"/>
      <w:bCs/>
      <w:color w:val="1F1F5F"/>
      <w:kern w:val="32"/>
      <w:sz w:val="60"/>
      <w:szCs w:val="64"/>
    </w:rPr>
  </w:style>
  <w:style w:type="character" w:customStyle="1" w:styleId="TitleChar">
    <w:name w:val="Title Char"/>
    <w:basedOn w:val="DefaultParagraphFont"/>
    <w:link w:val="Title"/>
    <w:rsid w:val="00E235CB"/>
    <w:rPr>
      <w:rFonts w:ascii="Lato Semibold" w:eastAsia="Times New Roman" w:hAnsi="Lato Semibold"/>
      <w:bCs/>
      <w:color w:val="1F1F5F"/>
      <w:kern w:val="32"/>
      <w:sz w:val="60"/>
      <w:szCs w:val="64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5654B8"/>
    <w:pPr>
      <w:spacing w:after="60"/>
      <w:jc w:val="center"/>
      <w:outlineLvl w:val="1"/>
    </w:pPr>
    <w:rPr>
      <w:rFonts w:eastAsiaTheme="majorEastAsia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E3E2C"/>
    <w:rPr>
      <w:rFonts w:ascii="Arial" w:eastAsiaTheme="majorEastAsia" w:hAnsi="Arial" w:cstheme="majorBidi"/>
      <w:sz w:val="24"/>
      <w:szCs w:val="24"/>
      <w:lang w:eastAsia="en-AU"/>
    </w:rPr>
  </w:style>
  <w:style w:type="character" w:customStyle="1" w:styleId="Heading3Char">
    <w:name w:val="Heading 3 Char"/>
    <w:basedOn w:val="DefaultParagraphFont"/>
    <w:link w:val="Heading3"/>
    <w:uiPriority w:val="3"/>
    <w:rsid w:val="003F7E65"/>
    <w:rPr>
      <w:rFonts w:ascii="Lato Semibold" w:hAnsi="Lato Semibold" w:cs="Arial"/>
      <w:sz w:val="28"/>
      <w:szCs w:val="26"/>
    </w:rPr>
  </w:style>
  <w:style w:type="paragraph" w:styleId="BlockText">
    <w:name w:val="Block Text"/>
    <w:basedOn w:val="Normal"/>
    <w:semiHidden/>
    <w:rsid w:val="00414CB3"/>
    <w:rPr>
      <w:rFonts w:eastAsiaTheme="minorEastAsia"/>
      <w:iCs/>
    </w:rPr>
  </w:style>
  <w:style w:type="paragraph" w:styleId="Footer">
    <w:name w:val="footer"/>
    <w:basedOn w:val="Normal"/>
    <w:link w:val="FooterChar"/>
    <w:uiPriority w:val="99"/>
    <w:semiHidden/>
    <w:rsid w:val="00B02EF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5386"/>
    <w:rPr>
      <w:rFonts w:ascii="Arial" w:eastAsia="Times New Roman" w:hAnsi="Arial"/>
      <w:sz w:val="22"/>
      <w:lang w:eastAsia="en-AU"/>
    </w:rPr>
  </w:style>
  <w:style w:type="paragraph" w:customStyle="1" w:styleId="Subtitle0">
    <w:name w:val="Sub title"/>
    <w:basedOn w:val="Normal"/>
    <w:uiPriority w:val="1"/>
    <w:qFormat/>
    <w:rsid w:val="00A53CF0"/>
    <w:pPr>
      <w:numPr>
        <w:ilvl w:val="1"/>
      </w:numPr>
      <w:spacing w:after="160"/>
    </w:pPr>
    <w:rPr>
      <w:rFonts w:asciiTheme="majorHAnsi" w:eastAsia="Times New Roman" w:hAnsiTheme="majorHAnsi"/>
      <w:color w:val="127CC0" w:themeColor="accent2"/>
      <w:sz w:val="40"/>
    </w:rPr>
  </w:style>
  <w:style w:type="character" w:customStyle="1" w:styleId="Heading4Char">
    <w:name w:val="Heading 4 Char"/>
    <w:basedOn w:val="DefaultParagraphFont"/>
    <w:link w:val="Heading4"/>
    <w:uiPriority w:val="3"/>
    <w:rsid w:val="003F7E65"/>
    <w:rPr>
      <w:rFonts w:ascii="Lato Semibold" w:eastAsia="Times New Roman" w:hAnsi="Lato Semibold"/>
      <w:bCs/>
      <w:i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42283"/>
    <w:rPr>
      <w:rFonts w:ascii="Times New Roman" w:hAnsi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762CC"/>
    <w:rPr>
      <w:rFonts w:ascii="Lato" w:hAnsi="Lato"/>
      <w:color w:val="808080"/>
      <w:sz w:val="22"/>
    </w:rPr>
  </w:style>
  <w:style w:type="paragraph" w:styleId="ListParagraph">
    <w:name w:val="List Paragraph"/>
    <w:basedOn w:val="BlockText"/>
    <w:uiPriority w:val="34"/>
    <w:qFormat/>
    <w:rsid w:val="003B6A61"/>
    <w:pPr>
      <w:spacing w:after="120"/>
    </w:pPr>
  </w:style>
  <w:style w:type="table" w:styleId="TableGrid">
    <w:name w:val="Table Grid"/>
    <w:basedOn w:val="TableNormal"/>
    <w:uiPriority w:val="59"/>
    <w:rsid w:val="00132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endix">
    <w:name w:val="Appendix"/>
    <w:basedOn w:val="Heading1"/>
    <w:next w:val="Normal"/>
    <w:uiPriority w:val="11"/>
    <w:semiHidden/>
    <w:qFormat/>
    <w:rsid w:val="00414CB3"/>
  </w:style>
  <w:style w:type="paragraph" w:styleId="BodyText">
    <w:name w:val="Body Text"/>
    <w:basedOn w:val="Normal"/>
    <w:link w:val="BodyTextChar"/>
    <w:uiPriority w:val="99"/>
    <w:semiHidden/>
    <w:rsid w:val="00414CB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14CB3"/>
    <w:rPr>
      <w:rFonts w:ascii="Arial" w:hAnsi="Arial"/>
      <w:sz w:val="22"/>
      <w:szCs w:val="22"/>
    </w:rPr>
  </w:style>
  <w:style w:type="numbering" w:customStyle="1" w:styleId="Bulletlist">
    <w:name w:val="Bullet list"/>
    <w:basedOn w:val="NoList"/>
    <w:rsid w:val="009F2A4D"/>
    <w:pPr>
      <w:numPr>
        <w:numId w:val="1"/>
      </w:numPr>
    </w:pPr>
  </w:style>
  <w:style w:type="table" w:styleId="TableGridLight">
    <w:name w:val="Grid Table Light"/>
    <w:basedOn w:val="TableNormal"/>
    <w:uiPriority w:val="40"/>
    <w:rsid w:val="00B2599A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414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3"/>
    <w:semiHidden/>
    <w:rsid w:val="003F7E65"/>
    <w:rPr>
      <w:rFonts w:ascii="Lato" w:hAnsi="Lato"/>
      <w:b/>
      <w:color w:val="1F1F5F" w:themeColor="text1"/>
    </w:rPr>
  </w:style>
  <w:style w:type="character" w:customStyle="1" w:styleId="Heading6Char">
    <w:name w:val="Heading 6 Char"/>
    <w:basedOn w:val="DefaultParagraphFont"/>
    <w:link w:val="Heading6"/>
    <w:uiPriority w:val="3"/>
    <w:semiHidden/>
    <w:rsid w:val="003F7E65"/>
    <w:rPr>
      <w:rFonts w:ascii="Lato" w:hAnsi="Lato"/>
      <w:b/>
      <w:color w:val="606060"/>
    </w:rPr>
  </w:style>
  <w:style w:type="character" w:customStyle="1" w:styleId="Heading7Char">
    <w:name w:val="Heading 7 Char"/>
    <w:basedOn w:val="DefaultParagraphFont"/>
    <w:link w:val="Heading7"/>
    <w:uiPriority w:val="2"/>
    <w:semiHidden/>
    <w:rsid w:val="003F7E65"/>
    <w:rPr>
      <w:rFonts w:ascii="Lato" w:hAnsi="Lato"/>
      <w:b/>
      <w:color w:val="1F1F5F" w:themeColor="text1"/>
    </w:rPr>
  </w:style>
  <w:style w:type="character" w:customStyle="1" w:styleId="Heading8Char">
    <w:name w:val="Heading 8 Char"/>
    <w:basedOn w:val="DefaultParagraphFont"/>
    <w:link w:val="Heading8"/>
    <w:uiPriority w:val="3"/>
    <w:semiHidden/>
    <w:rsid w:val="003F7E65"/>
    <w:rPr>
      <w:rFonts w:ascii="Lato" w:hAnsi="Lato"/>
      <w:b/>
      <w:color w:val="606060"/>
    </w:rPr>
  </w:style>
  <w:style w:type="character" w:customStyle="1" w:styleId="Heading9Char">
    <w:name w:val="Heading 9 Char"/>
    <w:basedOn w:val="DefaultParagraphFont"/>
    <w:link w:val="Heading9"/>
    <w:uiPriority w:val="3"/>
    <w:semiHidden/>
    <w:rsid w:val="003F7E65"/>
    <w:rPr>
      <w:rFonts w:ascii="Lato" w:hAnsi="Lato"/>
      <w:b/>
      <w:color w:val="1F1F5F" w:themeColor="text1"/>
    </w:rPr>
  </w:style>
  <w:style w:type="numbering" w:customStyle="1" w:styleId="Numberlist">
    <w:name w:val="Number list"/>
    <w:uiPriority w:val="99"/>
    <w:rsid w:val="007C6D9F"/>
    <w:pPr>
      <w:numPr>
        <w:numId w:val="2"/>
      </w:numPr>
    </w:pPr>
  </w:style>
  <w:style w:type="paragraph" w:styleId="ListNumber">
    <w:name w:val="List Number"/>
    <w:aliases w:val="Number list level 1"/>
    <w:basedOn w:val="Normal"/>
    <w:uiPriority w:val="5"/>
    <w:semiHidden/>
    <w:rsid w:val="00A22C38"/>
    <w:pPr>
      <w:spacing w:after="120"/>
    </w:pPr>
  </w:style>
  <w:style w:type="paragraph" w:styleId="ListNumber2">
    <w:name w:val="List Number 2"/>
    <w:aliases w:val="Number list level 2"/>
    <w:basedOn w:val="Normal"/>
    <w:uiPriority w:val="5"/>
    <w:semiHidden/>
    <w:rsid w:val="00A22C38"/>
    <w:pPr>
      <w:spacing w:after="120"/>
    </w:pPr>
  </w:style>
  <w:style w:type="paragraph" w:styleId="ListNumber3">
    <w:name w:val="List Number 3"/>
    <w:aliases w:val="Number list level 3"/>
    <w:basedOn w:val="Normal"/>
    <w:uiPriority w:val="5"/>
    <w:semiHidden/>
    <w:rsid w:val="00A22C38"/>
    <w:pPr>
      <w:spacing w:after="120"/>
    </w:pPr>
  </w:style>
  <w:style w:type="paragraph" w:styleId="ListNumber4">
    <w:name w:val="List Number 4"/>
    <w:aliases w:val="Number list level 4"/>
    <w:basedOn w:val="Normal"/>
    <w:uiPriority w:val="5"/>
    <w:semiHidden/>
    <w:rsid w:val="00A22C38"/>
    <w:pPr>
      <w:spacing w:after="120"/>
    </w:pPr>
  </w:style>
  <w:style w:type="paragraph" w:styleId="ListNumber5">
    <w:name w:val="List Number 5"/>
    <w:aliases w:val="List number 5 - with space"/>
    <w:basedOn w:val="Normal"/>
    <w:uiPriority w:val="5"/>
    <w:semiHidden/>
    <w:rsid w:val="00A22C38"/>
    <w:pPr>
      <w:spacing w:after="120"/>
    </w:pPr>
  </w:style>
  <w:style w:type="paragraph" w:styleId="ListBullet">
    <w:name w:val="List Bullet"/>
    <w:aliases w:val="Bullet list level 1"/>
    <w:basedOn w:val="Normal"/>
    <w:uiPriority w:val="4"/>
    <w:semiHidden/>
    <w:rsid w:val="00176123"/>
    <w:pPr>
      <w:numPr>
        <w:numId w:val="8"/>
      </w:numPr>
      <w:spacing w:after="120"/>
      <w:ind w:left="0" w:firstLine="0"/>
    </w:pPr>
  </w:style>
  <w:style w:type="paragraph" w:styleId="ListBullet2">
    <w:name w:val="List Bullet 2"/>
    <w:aliases w:val="Bullet list level 2"/>
    <w:basedOn w:val="Normal"/>
    <w:uiPriority w:val="4"/>
    <w:semiHidden/>
    <w:rsid w:val="006847AD"/>
    <w:pPr>
      <w:numPr>
        <w:ilvl w:val="1"/>
        <w:numId w:val="8"/>
      </w:numPr>
      <w:spacing w:after="120"/>
    </w:pPr>
  </w:style>
  <w:style w:type="paragraph" w:styleId="ListBullet3">
    <w:name w:val="List Bullet 3"/>
    <w:aliases w:val="Bullet list level 3"/>
    <w:basedOn w:val="Normal"/>
    <w:uiPriority w:val="4"/>
    <w:semiHidden/>
    <w:rsid w:val="006847AD"/>
    <w:pPr>
      <w:numPr>
        <w:ilvl w:val="2"/>
        <w:numId w:val="8"/>
      </w:numPr>
      <w:spacing w:after="120"/>
    </w:pPr>
  </w:style>
  <w:style w:type="paragraph" w:styleId="ListBullet4">
    <w:name w:val="List Bullet 4"/>
    <w:aliases w:val="Bullet list level 4"/>
    <w:basedOn w:val="Normal"/>
    <w:uiPriority w:val="4"/>
    <w:semiHidden/>
    <w:rsid w:val="006847AD"/>
    <w:pPr>
      <w:numPr>
        <w:ilvl w:val="3"/>
        <w:numId w:val="8"/>
      </w:numPr>
      <w:spacing w:after="120"/>
    </w:pPr>
  </w:style>
  <w:style w:type="paragraph" w:styleId="ListBullet5">
    <w:name w:val="List Bullet 5"/>
    <w:aliases w:val="Bullet list level 5"/>
    <w:basedOn w:val="Normal"/>
    <w:uiPriority w:val="4"/>
    <w:semiHidden/>
    <w:rsid w:val="004E2CB7"/>
    <w:pPr>
      <w:numPr>
        <w:ilvl w:val="4"/>
        <w:numId w:val="8"/>
      </w:numPr>
    </w:pPr>
  </w:style>
  <w:style w:type="character" w:styleId="Hyperlink">
    <w:name w:val="Hyperlink"/>
    <w:basedOn w:val="DefaultParagraphFont"/>
    <w:unhideWhenUsed/>
    <w:rsid w:val="002F0DB1"/>
    <w:rPr>
      <w:rFonts w:ascii="Lato" w:hAnsi="Lato"/>
      <w:color w:val="0563C1" w:themeColor="hyperlink"/>
      <w:sz w:val="22"/>
      <w:u w:val="single"/>
    </w:rPr>
  </w:style>
  <w:style w:type="paragraph" w:styleId="TOCHeading">
    <w:name w:val="TOC Heading"/>
    <w:basedOn w:val="Heading1"/>
    <w:next w:val="Normal"/>
    <w:uiPriority w:val="39"/>
    <w:semiHidden/>
    <w:qFormat/>
    <w:rsid w:val="003B67FD"/>
    <w:pPr>
      <w:spacing w:before="480" w:after="0"/>
      <w:outlineLvl w:val="9"/>
    </w:pPr>
    <w:rPr>
      <w:kern w:val="0"/>
      <w:szCs w:val="28"/>
    </w:rPr>
  </w:style>
  <w:style w:type="paragraph" w:styleId="TOC1">
    <w:name w:val="toc 1"/>
    <w:basedOn w:val="Normal"/>
    <w:next w:val="Normal"/>
    <w:autoRedefine/>
    <w:uiPriority w:val="39"/>
    <w:semiHidden/>
    <w:rsid w:val="007859CD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7859C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7859CD"/>
    <w:pPr>
      <w:spacing w:after="100"/>
      <w:ind w:left="440"/>
    </w:pPr>
  </w:style>
  <w:style w:type="paragraph" w:customStyle="1" w:styleId="Tablebulletlistlevel1">
    <w:name w:val="Table bullet list level 1"/>
    <w:basedOn w:val="Normal"/>
    <w:uiPriority w:val="6"/>
    <w:rsid w:val="00872EF1"/>
    <w:pPr>
      <w:numPr>
        <w:numId w:val="7"/>
      </w:numPr>
      <w:spacing w:after="20"/>
    </w:pPr>
  </w:style>
  <w:style w:type="paragraph" w:customStyle="1" w:styleId="Tablebulletlistlevel2">
    <w:name w:val="Table bullet list level 2"/>
    <w:basedOn w:val="Tablebulletlistlevel1"/>
    <w:uiPriority w:val="6"/>
    <w:semiHidden/>
    <w:rsid w:val="002716CD"/>
    <w:pPr>
      <w:numPr>
        <w:ilvl w:val="1"/>
      </w:numPr>
    </w:pPr>
  </w:style>
  <w:style w:type="paragraph" w:customStyle="1" w:styleId="Tablebulletlistlevel3">
    <w:name w:val="Table bullet list level 3"/>
    <w:basedOn w:val="Tablebulletlistlevel2"/>
    <w:uiPriority w:val="6"/>
    <w:semiHidden/>
    <w:qFormat/>
    <w:rsid w:val="002716CD"/>
    <w:pPr>
      <w:numPr>
        <w:ilvl w:val="2"/>
      </w:numPr>
    </w:pPr>
  </w:style>
  <w:style w:type="paragraph" w:customStyle="1" w:styleId="Tablebulletlistlevel4">
    <w:name w:val="Table bullet list level 4"/>
    <w:basedOn w:val="Tablebulletlistlevel3"/>
    <w:uiPriority w:val="6"/>
    <w:semiHidden/>
    <w:qFormat/>
    <w:rsid w:val="002716CD"/>
    <w:pPr>
      <w:numPr>
        <w:ilvl w:val="3"/>
      </w:numPr>
    </w:pPr>
  </w:style>
  <w:style w:type="paragraph" w:customStyle="1" w:styleId="Tablebulletlistlevel5">
    <w:name w:val="Table bullet list level 5"/>
    <w:basedOn w:val="Tablebulletlistlevel4"/>
    <w:uiPriority w:val="6"/>
    <w:semiHidden/>
    <w:qFormat/>
    <w:rsid w:val="002716CD"/>
    <w:pPr>
      <w:numPr>
        <w:ilvl w:val="4"/>
      </w:numPr>
    </w:pPr>
  </w:style>
  <w:style w:type="paragraph" w:customStyle="1" w:styleId="Tablebulletlistlevel6">
    <w:name w:val="Table bullet list level 6"/>
    <w:basedOn w:val="Tablebulletlistlevel5"/>
    <w:uiPriority w:val="6"/>
    <w:semiHidden/>
    <w:qFormat/>
    <w:rsid w:val="001D7CA4"/>
    <w:pPr>
      <w:numPr>
        <w:ilvl w:val="5"/>
      </w:numPr>
    </w:pPr>
  </w:style>
  <w:style w:type="paragraph" w:customStyle="1" w:styleId="Tablebulletlistlevel7">
    <w:name w:val="Table bullet list level 7"/>
    <w:basedOn w:val="Tablebulletlistlevel6"/>
    <w:uiPriority w:val="6"/>
    <w:semiHidden/>
    <w:qFormat/>
    <w:rsid w:val="002716CD"/>
    <w:pPr>
      <w:numPr>
        <w:ilvl w:val="6"/>
      </w:numPr>
    </w:pPr>
  </w:style>
  <w:style w:type="paragraph" w:customStyle="1" w:styleId="Tablebulletlistlevel8">
    <w:name w:val="Table bullet list level 8"/>
    <w:basedOn w:val="Tablebulletlistlevel7"/>
    <w:uiPriority w:val="6"/>
    <w:semiHidden/>
    <w:qFormat/>
    <w:rsid w:val="002716CD"/>
    <w:pPr>
      <w:numPr>
        <w:ilvl w:val="7"/>
      </w:numPr>
    </w:pPr>
  </w:style>
  <w:style w:type="paragraph" w:customStyle="1" w:styleId="Tablebulletlistlevel9">
    <w:name w:val="Table bullet list level 9"/>
    <w:basedOn w:val="Tablebulletlistlevel8"/>
    <w:uiPriority w:val="6"/>
    <w:semiHidden/>
    <w:qFormat/>
    <w:rsid w:val="002716CD"/>
    <w:pPr>
      <w:numPr>
        <w:ilvl w:val="8"/>
      </w:numPr>
    </w:pPr>
  </w:style>
  <w:style w:type="numbering" w:customStyle="1" w:styleId="Tablebulletlist">
    <w:name w:val="Table bullet list"/>
    <w:uiPriority w:val="99"/>
    <w:rsid w:val="002716CD"/>
    <w:pPr>
      <w:numPr>
        <w:numId w:val="4"/>
      </w:numPr>
    </w:pPr>
  </w:style>
  <w:style w:type="paragraph" w:customStyle="1" w:styleId="Tablenumberlistlevel1">
    <w:name w:val="Table number list level 1"/>
    <w:basedOn w:val="Normal"/>
    <w:uiPriority w:val="7"/>
    <w:rsid w:val="00872EF1"/>
    <w:pPr>
      <w:numPr>
        <w:numId w:val="6"/>
      </w:numPr>
      <w:spacing w:after="20"/>
    </w:pPr>
  </w:style>
  <w:style w:type="paragraph" w:customStyle="1" w:styleId="Tablenumberlistlevel2">
    <w:name w:val="Table number list level 2"/>
    <w:basedOn w:val="Tablenumberlistlevel1"/>
    <w:uiPriority w:val="7"/>
    <w:semiHidden/>
    <w:rsid w:val="002716CD"/>
    <w:pPr>
      <w:numPr>
        <w:ilvl w:val="1"/>
      </w:numPr>
    </w:pPr>
  </w:style>
  <w:style w:type="paragraph" w:customStyle="1" w:styleId="Tablenumberlistlevel3">
    <w:name w:val="Table number list level 3"/>
    <w:basedOn w:val="Tablenumberlistlevel2"/>
    <w:uiPriority w:val="7"/>
    <w:semiHidden/>
    <w:qFormat/>
    <w:rsid w:val="002716CD"/>
    <w:pPr>
      <w:numPr>
        <w:ilvl w:val="2"/>
      </w:numPr>
    </w:pPr>
  </w:style>
  <w:style w:type="paragraph" w:customStyle="1" w:styleId="Tablenumberlistlevel4">
    <w:name w:val="Table number list level 4"/>
    <w:basedOn w:val="Tablenumberlistlevel3"/>
    <w:uiPriority w:val="7"/>
    <w:semiHidden/>
    <w:qFormat/>
    <w:rsid w:val="002716CD"/>
    <w:pPr>
      <w:numPr>
        <w:ilvl w:val="3"/>
      </w:numPr>
    </w:pPr>
  </w:style>
  <w:style w:type="paragraph" w:customStyle="1" w:styleId="Tablenumberlistlevel5">
    <w:name w:val="Table number list level 5"/>
    <w:basedOn w:val="Tablenumberlistlevel4"/>
    <w:uiPriority w:val="7"/>
    <w:semiHidden/>
    <w:qFormat/>
    <w:rsid w:val="002716CD"/>
    <w:pPr>
      <w:numPr>
        <w:ilvl w:val="4"/>
      </w:numPr>
    </w:pPr>
  </w:style>
  <w:style w:type="paragraph" w:customStyle="1" w:styleId="Tablenumberlistlevel6">
    <w:name w:val="Table number list level 6"/>
    <w:basedOn w:val="Tablenumberlistlevel5"/>
    <w:uiPriority w:val="7"/>
    <w:semiHidden/>
    <w:qFormat/>
    <w:rsid w:val="002716CD"/>
    <w:pPr>
      <w:numPr>
        <w:ilvl w:val="5"/>
      </w:numPr>
    </w:pPr>
  </w:style>
  <w:style w:type="paragraph" w:customStyle="1" w:styleId="Tablenumberlistlevel7">
    <w:name w:val="Table number list level 7"/>
    <w:basedOn w:val="Tablenumberlistlevel6"/>
    <w:uiPriority w:val="7"/>
    <w:semiHidden/>
    <w:qFormat/>
    <w:rsid w:val="002716CD"/>
    <w:pPr>
      <w:numPr>
        <w:ilvl w:val="6"/>
      </w:numPr>
    </w:pPr>
  </w:style>
  <w:style w:type="paragraph" w:customStyle="1" w:styleId="Tablenumberlistlevel8">
    <w:name w:val="Table number list level 8"/>
    <w:basedOn w:val="Tablenumberlistlevel7"/>
    <w:uiPriority w:val="7"/>
    <w:semiHidden/>
    <w:qFormat/>
    <w:rsid w:val="002716CD"/>
    <w:pPr>
      <w:numPr>
        <w:ilvl w:val="7"/>
      </w:numPr>
    </w:pPr>
  </w:style>
  <w:style w:type="paragraph" w:customStyle="1" w:styleId="Tablenumberlistlevel9">
    <w:name w:val="Table number list level 9"/>
    <w:basedOn w:val="Tablenumberlistlevel8"/>
    <w:uiPriority w:val="7"/>
    <w:semiHidden/>
    <w:qFormat/>
    <w:rsid w:val="002716CD"/>
    <w:pPr>
      <w:numPr>
        <w:ilvl w:val="8"/>
      </w:numPr>
    </w:pPr>
  </w:style>
  <w:style w:type="numbering" w:customStyle="1" w:styleId="Tablenumberlist">
    <w:name w:val="Table number list"/>
    <w:uiPriority w:val="99"/>
    <w:rsid w:val="002716CD"/>
    <w:pPr>
      <w:numPr>
        <w:numId w:val="5"/>
      </w:numPr>
    </w:pPr>
  </w:style>
  <w:style w:type="table" w:styleId="GridTable1Light-Accent4">
    <w:name w:val="Grid Table 1 Light Accent 4"/>
    <w:basedOn w:val="TableNormal"/>
    <w:uiPriority w:val="46"/>
    <w:rsid w:val="00EB0A3C"/>
    <w:pPr>
      <w:spacing w:after="0"/>
    </w:pPr>
    <w:tblPr>
      <w:tblStyleRowBandSize w:val="1"/>
      <w:tblStyleColBandSize w:val="1"/>
      <w:tblBorders>
        <w:top w:val="single" w:sz="4" w:space="0" w:color="FF6FAF" w:themeColor="accent4" w:themeTint="66"/>
        <w:left w:val="single" w:sz="4" w:space="0" w:color="FF6FAF" w:themeColor="accent4" w:themeTint="66"/>
        <w:bottom w:val="single" w:sz="4" w:space="0" w:color="FF6FAF" w:themeColor="accent4" w:themeTint="66"/>
        <w:right w:val="single" w:sz="4" w:space="0" w:color="FF6FAF" w:themeColor="accent4" w:themeTint="66"/>
        <w:insideH w:val="single" w:sz="4" w:space="0" w:color="FF6FAF" w:themeColor="accent4" w:themeTint="66"/>
        <w:insideV w:val="single" w:sz="4" w:space="0" w:color="FF6FA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288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288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TGTable">
    <w:name w:val="NTG Table"/>
    <w:basedOn w:val="TableGrid"/>
    <w:uiPriority w:val="99"/>
    <w:rsid w:val="00CA36A0"/>
    <w:pPr>
      <w:spacing w:before="40" w:after="40"/>
    </w:pPr>
    <w:rPr>
      <w:lang w:eastAsia="en-AU"/>
    </w:rPr>
    <w:tblPr>
      <w:tblStyleRowBandSize w:val="1"/>
      <w:tblStyleColBandSize w:val="1"/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rPr>
        <w:rFonts w:ascii="Arial" w:hAnsi="Arial"/>
        <w:b/>
        <w:sz w:val="22"/>
      </w:rPr>
      <w:tblPr/>
      <w:trPr>
        <w:tblHeader/>
      </w:trPr>
      <w:tcPr>
        <w:shd w:val="clear" w:color="auto" w:fill="D9D9D9" w:themeFill="background1" w:themeFillShade="D9"/>
      </w:tcPr>
    </w:tblStylePr>
    <w:tblStylePr w:type="lastRow">
      <w:rPr>
        <w:rFonts w:ascii="Arial" w:hAnsi="Arial"/>
        <w:b/>
        <w:color w:val="auto"/>
        <w:sz w:val="22"/>
      </w:rPr>
    </w:tblStylePr>
    <w:tblStylePr w:type="firstCol">
      <w:rPr>
        <w:rFonts w:ascii="Arial" w:hAnsi="Arial"/>
        <w:sz w:val="22"/>
      </w:rPr>
    </w:tblStylePr>
    <w:tblStylePr w:type="lastCol">
      <w:rPr>
        <w:rFonts w:ascii="Arial" w:hAnsi="Arial"/>
        <w:sz w:val="22"/>
      </w:rPr>
    </w:tblStylePr>
    <w:tblStylePr w:type="band1Vert">
      <w:rPr>
        <w:rFonts w:ascii="Arial" w:hAnsi="Arial"/>
        <w:sz w:val="22"/>
      </w:rPr>
      <w:tblPr/>
      <w:tcPr>
        <w:shd w:val="clear" w:color="auto" w:fill="F2F2F2" w:themeFill="background1" w:themeFillShade="F2"/>
      </w:tcPr>
    </w:tblStylePr>
    <w:tblStylePr w:type="band2Vert">
      <w:rPr>
        <w:rFonts w:ascii="Lato" w:hAnsi="Lato"/>
        <w:color w:val="auto"/>
        <w:sz w:val="22"/>
      </w:rPr>
    </w:tblStylePr>
    <w:tblStylePr w:type="band1Horz">
      <w:rPr>
        <w:rFonts w:ascii="Arial" w:hAnsi="Arial"/>
        <w:sz w:val="22"/>
      </w:rPr>
    </w:tblStylePr>
    <w:tblStylePr w:type="band2Horz">
      <w:rPr>
        <w:rFonts w:ascii="Arial" w:hAnsi="Arial"/>
        <w:sz w:val="22"/>
      </w:rPr>
    </w:tblStylePr>
    <w:tblStylePr w:type="neCell">
      <w:rPr>
        <w:rFonts w:ascii="Arial" w:hAnsi="Arial"/>
        <w:sz w:val="22"/>
      </w:rPr>
    </w:tblStylePr>
    <w:tblStylePr w:type="nwCell">
      <w:rPr>
        <w:rFonts w:ascii="Arial" w:hAnsi="Arial"/>
        <w:sz w:val="22"/>
      </w:rPr>
    </w:tblStylePr>
    <w:tblStylePr w:type="seCell">
      <w:rPr>
        <w:rFonts w:ascii="Arial" w:hAnsi="Arial"/>
        <w:sz w:val="22"/>
      </w:rPr>
    </w:tblStylePr>
    <w:tblStylePr w:type="swCell">
      <w:rPr>
        <w:rFonts w:ascii="Arial" w:hAnsi="Arial"/>
        <w:sz w:val="22"/>
      </w:rPr>
    </w:tblStylePr>
  </w:style>
  <w:style w:type="paragraph" w:styleId="Caption">
    <w:name w:val="caption"/>
    <w:basedOn w:val="Normal"/>
    <w:next w:val="Normal"/>
    <w:uiPriority w:val="8"/>
    <w:rsid w:val="002645D5"/>
    <w:rPr>
      <w:iCs/>
      <w:sz w:val="20"/>
      <w:szCs w:val="18"/>
    </w:rPr>
  </w:style>
  <w:style w:type="character" w:styleId="PageNumber">
    <w:name w:val="page number"/>
    <w:aliases w:val="Page number"/>
    <w:basedOn w:val="DefaultParagraphFont"/>
    <w:uiPriority w:val="8"/>
    <w:rsid w:val="00E908F1"/>
    <w:rPr>
      <w:rFonts w:ascii="Lato" w:hAnsi="Lato"/>
      <w:sz w:val="1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EF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EF1"/>
    <w:rPr>
      <w:rFonts w:ascii="Segoe UI" w:hAnsi="Segoe UI" w:cs="Segoe UI"/>
      <w:sz w:val="18"/>
      <w:szCs w:val="18"/>
    </w:rPr>
  </w:style>
  <w:style w:type="table" w:customStyle="1" w:styleId="NTGTable1">
    <w:name w:val="NTG Table1"/>
    <w:basedOn w:val="TableGrid"/>
    <w:uiPriority w:val="99"/>
    <w:rsid w:val="007A5EFD"/>
    <w:pPr>
      <w:spacing w:after="40"/>
    </w:pPr>
    <w:rPr>
      <w:lang w:eastAsia="en-AU"/>
    </w:rPr>
    <w:tblPr>
      <w:tblStyleRowBandSize w:val="1"/>
      <w:tblStyleColBandSize w:val="1"/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rPr>
        <w:rFonts w:ascii="Arial" w:hAnsi="Arial"/>
        <w:b/>
        <w:sz w:val="22"/>
      </w:rPr>
      <w:tblPr/>
      <w:trPr>
        <w:tblHeader/>
      </w:trPr>
      <w:tcPr>
        <w:shd w:val="clear" w:color="auto" w:fill="D9D9D9"/>
      </w:tcPr>
    </w:tblStylePr>
    <w:tblStylePr w:type="lastRow">
      <w:rPr>
        <w:rFonts w:ascii="Arial" w:hAnsi="Arial"/>
        <w:sz w:val="22"/>
      </w:rPr>
    </w:tblStylePr>
    <w:tblStylePr w:type="firstCol">
      <w:rPr>
        <w:rFonts w:ascii="Arial" w:hAnsi="Arial"/>
        <w:sz w:val="22"/>
      </w:rPr>
    </w:tblStylePr>
    <w:tblStylePr w:type="lastCol">
      <w:rPr>
        <w:rFonts w:ascii="Arial" w:hAnsi="Arial"/>
        <w:sz w:val="22"/>
      </w:rPr>
    </w:tblStylePr>
    <w:tblStylePr w:type="band1Vert">
      <w:rPr>
        <w:rFonts w:ascii="Arial" w:hAnsi="Arial"/>
        <w:sz w:val="22"/>
      </w:rPr>
    </w:tblStylePr>
    <w:tblStylePr w:type="band2Vert">
      <w:rPr>
        <w:rFonts w:ascii="Arial" w:hAnsi="Arial"/>
        <w:sz w:val="22"/>
      </w:rPr>
    </w:tblStylePr>
    <w:tblStylePr w:type="band1Horz">
      <w:rPr>
        <w:rFonts w:ascii="Arial" w:hAnsi="Arial"/>
        <w:sz w:val="22"/>
      </w:rPr>
    </w:tblStylePr>
    <w:tblStylePr w:type="band2Horz">
      <w:rPr>
        <w:rFonts w:ascii="Arial" w:hAnsi="Arial"/>
        <w:sz w:val="22"/>
      </w:rPr>
    </w:tblStylePr>
    <w:tblStylePr w:type="neCell">
      <w:rPr>
        <w:rFonts w:ascii="Arial" w:hAnsi="Arial"/>
        <w:sz w:val="22"/>
      </w:rPr>
    </w:tblStylePr>
    <w:tblStylePr w:type="nwCell">
      <w:rPr>
        <w:rFonts w:ascii="Arial" w:hAnsi="Arial"/>
        <w:sz w:val="22"/>
      </w:rPr>
    </w:tblStylePr>
    <w:tblStylePr w:type="seCell">
      <w:rPr>
        <w:rFonts w:ascii="Arial" w:hAnsi="Arial"/>
        <w:sz w:val="22"/>
      </w:rPr>
    </w:tblStylePr>
    <w:tblStylePr w:type="swCell">
      <w:rPr>
        <w:rFonts w:ascii="Arial" w:hAnsi="Arial"/>
        <w:sz w:val="22"/>
      </w:rPr>
    </w:tblStylePr>
  </w:style>
  <w:style w:type="character" w:customStyle="1" w:styleId="Requiredfieldmark">
    <w:name w:val="Required field mark"/>
    <w:uiPriority w:val="3"/>
    <w:qFormat/>
    <w:rsid w:val="007A5EFD"/>
    <w:rPr>
      <w:rFonts w:ascii="Lato" w:hAnsi="Lato"/>
      <w:b/>
      <w:bCs/>
      <w:color w:val="C00000"/>
      <w:sz w:val="22"/>
    </w:rPr>
  </w:style>
  <w:style w:type="character" w:customStyle="1" w:styleId="Questionlabel">
    <w:name w:val="Question label"/>
    <w:basedOn w:val="DefaultParagraphFont"/>
    <w:uiPriority w:val="3"/>
    <w:qFormat/>
    <w:rsid w:val="007A5EFD"/>
    <w:rPr>
      <w:rFonts w:ascii="Lato" w:hAnsi="Lato"/>
      <w:b/>
      <w:bCs/>
      <w:sz w:val="22"/>
    </w:rPr>
  </w:style>
  <w:style w:type="character" w:customStyle="1" w:styleId="Hidden">
    <w:name w:val="Hidden"/>
    <w:basedOn w:val="DefaultParagraphFont"/>
    <w:uiPriority w:val="6"/>
    <w:rsid w:val="00354DD9"/>
    <w:rPr>
      <w:rFonts w:ascii="Lato" w:hAnsi="Lato"/>
      <w:color w:val="FFFFFF" w:themeColor="background1"/>
      <w:sz w:val="2"/>
    </w:rPr>
  </w:style>
  <w:style w:type="paragraph" w:styleId="Header">
    <w:name w:val="header"/>
    <w:aliases w:val="Page header"/>
    <w:basedOn w:val="Normal"/>
    <w:link w:val="HeaderChar"/>
    <w:uiPriority w:val="8"/>
    <w:unhideWhenUsed/>
    <w:rsid w:val="005621C4"/>
    <w:pPr>
      <w:tabs>
        <w:tab w:val="center" w:pos="4513"/>
        <w:tab w:val="right" w:pos="9026"/>
      </w:tabs>
      <w:spacing w:after="240"/>
      <w:jc w:val="right"/>
    </w:pPr>
  </w:style>
  <w:style w:type="character" w:customStyle="1" w:styleId="HeaderChar">
    <w:name w:val="Header Char"/>
    <w:aliases w:val="Page header Char"/>
    <w:basedOn w:val="DefaultParagraphFont"/>
    <w:link w:val="Header"/>
    <w:uiPriority w:val="8"/>
    <w:rsid w:val="005621C4"/>
    <w:rPr>
      <w:rFonts w:ascii="Lato" w:hAnsi="Lato"/>
    </w:rPr>
  </w:style>
  <w:style w:type="character" w:styleId="FollowedHyperlink">
    <w:name w:val="FollowedHyperlink"/>
    <w:basedOn w:val="DefaultParagraphFont"/>
    <w:uiPriority w:val="99"/>
    <w:semiHidden/>
    <w:unhideWhenUsed/>
    <w:rsid w:val="001D7384"/>
    <w:rPr>
      <w:color w:val="8C4799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65DD"/>
    <w:pPr>
      <w:spacing w:after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65DD"/>
    <w:rPr>
      <w:sz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65DD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55F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5F93"/>
    <w:pPr>
      <w:spacing w:after="160"/>
    </w:pPr>
    <w:rPr>
      <w:rFonts w:asciiTheme="minorHAnsi" w:eastAsiaTheme="minorHAnsi" w:hAnsiTheme="minorHAnsi" w:cstheme="minorBid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5F93"/>
    <w:rPr>
      <w:rFonts w:asciiTheme="minorHAnsi" w:eastAsiaTheme="minorHAnsi" w:hAnsiTheme="minorHAnsi" w:cstheme="minorBidi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3B80"/>
    <w:pPr>
      <w:spacing w:after="200"/>
    </w:pPr>
    <w:rPr>
      <w:rFonts w:ascii="Lato" w:eastAsia="Calibri" w:hAnsi="Lato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3B80"/>
    <w:rPr>
      <w:rFonts w:asciiTheme="minorHAnsi" w:eastAsiaTheme="minorHAnsi" w:hAnsiTheme="minorHAnsi" w:cstheme="minorBidi"/>
      <w:b/>
      <w:bCs/>
      <w:sz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23F3B"/>
    <w:rPr>
      <w:color w:val="605E5C"/>
      <w:shd w:val="clear" w:color="auto" w:fill="E1DFDD"/>
    </w:rPr>
  </w:style>
  <w:style w:type="character" w:customStyle="1" w:styleId="NoSpacingChar">
    <w:name w:val="No Spacing Char"/>
    <w:link w:val="NoSpacing"/>
    <w:uiPriority w:val="1"/>
    <w:rsid w:val="0072708A"/>
  </w:style>
  <w:style w:type="paragraph" w:styleId="Revision">
    <w:name w:val="Revision"/>
    <w:hidden/>
    <w:uiPriority w:val="99"/>
    <w:semiHidden/>
    <w:rsid w:val="001B68F1"/>
    <w:pPr>
      <w:spacing w:after="0"/>
    </w:pPr>
  </w:style>
  <w:style w:type="character" w:styleId="UnresolvedMention">
    <w:name w:val="Unresolved Mention"/>
    <w:basedOn w:val="DefaultParagraphFont"/>
    <w:uiPriority w:val="99"/>
    <w:semiHidden/>
    <w:unhideWhenUsed/>
    <w:rsid w:val="00DF73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5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housing.tenantinformation@nt.gov.au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NTG theme new">
  <a:themeElements>
    <a:clrScheme name="NTG brand colours">
      <a:dk1>
        <a:srgbClr val="1F1F5F"/>
      </a:dk1>
      <a:lt1>
        <a:sysClr val="window" lastClr="FFFFFF"/>
      </a:lt1>
      <a:dk2>
        <a:srgbClr val="EE6321"/>
      </a:dk2>
      <a:lt2>
        <a:srgbClr val="FFFFFF"/>
      </a:lt2>
      <a:accent1>
        <a:srgbClr val="C25062"/>
      </a:accent1>
      <a:accent2>
        <a:srgbClr val="127CC0"/>
      </a:accent2>
      <a:accent3>
        <a:srgbClr val="007E91"/>
      </a:accent3>
      <a:accent4>
        <a:srgbClr val="980044"/>
      </a:accent4>
      <a:accent5>
        <a:srgbClr val="845278"/>
      </a:accent5>
      <a:accent6>
        <a:srgbClr val="1E5E5E"/>
      </a:accent6>
      <a:hlink>
        <a:srgbClr val="0563C1"/>
      </a:hlink>
      <a:folHlink>
        <a:srgbClr val="8C4799"/>
      </a:folHlink>
    </a:clrScheme>
    <a:fontScheme name="NT Government brand">
      <a:majorFont>
        <a:latin typeface="Lato Semibold"/>
        <a:ea typeface=""/>
        <a:cs typeface=""/>
      </a:majorFont>
      <a:minorFont>
        <a:latin typeface="La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2026-02-16T00:00:00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5039FDF510DD44A99C150852C55A4D" ma:contentTypeVersion="10" ma:contentTypeDescription="Create a new document." ma:contentTypeScope="" ma:versionID="4d3439f392f2e123a8566ceebf268635">
  <xsd:schema xmlns:xsd="http://www.w3.org/2001/XMLSchema" xmlns:xs="http://www.w3.org/2001/XMLSchema" xmlns:p="http://schemas.microsoft.com/office/2006/metadata/properties" xmlns:ns2="996d73b4-8e1c-404b-8147-32dce579c68d" xmlns:ns3="692b8251-0d98-4a10-bc51-8243969cb0b4" targetNamespace="http://schemas.microsoft.com/office/2006/metadata/properties" ma:root="true" ma:fieldsID="39ce3b4a4937095aacfa3e47656837d1" ns2:_="" ns3:_="">
    <xsd:import namespace="996d73b4-8e1c-404b-8147-32dce579c68d"/>
    <xsd:import namespace="692b8251-0d98-4a10-bc51-8243969cb0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6d73b4-8e1c-404b-8147-32dce579c6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4d5ad4c-798f-4112-b232-d6cf578bb7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b8251-0d98-4a10-bc51-8243969cb0b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da56695-eec3-4850-9267-12c849311464}" ma:internalName="TaxCatchAll" ma:showField="CatchAllData" ma:web="692b8251-0d98-4a10-bc51-8243969cb0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6d73b4-8e1c-404b-8147-32dce579c68d">
      <Terms xmlns="http://schemas.microsoft.com/office/infopath/2007/PartnerControls"/>
    </lcf76f155ced4ddcb4097134ff3c332f>
    <TaxCatchAll xmlns="692b8251-0d98-4a10-bc51-8243969cb0b4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020C4CE-87D4-42F5-92F0-E64E9788A7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CA52D1-FE8D-4D60-B43E-9392C9A8D9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6d73b4-8e1c-404b-8147-32dce579c68d"/>
    <ds:schemaRef ds:uri="692b8251-0d98-4a10-bc51-8243969cb0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04353B-644D-4DC3-BD45-F646F0A6594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BA5A9B7-7B4E-4F41-84C2-AA85B89EB1EA}">
  <ds:schemaRefs>
    <ds:schemaRef ds:uri="http://schemas.microsoft.com/office/2006/metadata/properties"/>
    <ds:schemaRef ds:uri="http://schemas.microsoft.com/office/infopath/2007/PartnerControls"/>
    <ds:schemaRef ds:uri="996d73b4-8e1c-404b-8147-32dce579c68d"/>
    <ds:schemaRef ds:uri="692b8251-0d98-4a10-bc51-8243969cb0b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1859</Characters>
  <Application>Microsoft Office Word</Application>
  <DocSecurity>0</DocSecurity>
  <Lines>15</Lines>
  <Paragraphs>4</Paragraphs>
  <ScaleCrop>false</ScaleCrop>
  <Company>The Attorney-General and Justice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Tenant Information Request (TIR)</dc:title>
  <dc:creator>Northern Territory Government</dc:creator>
  <cp:lastModifiedBy>Meghan Chappell</cp:lastModifiedBy>
  <cp:revision>7</cp:revision>
  <cp:lastPrinted>2019-07-29T01:45:00Z</cp:lastPrinted>
  <dcterms:created xsi:type="dcterms:W3CDTF">2026-05-05T12:49:00Z</dcterms:created>
  <dcterms:modified xsi:type="dcterms:W3CDTF">2026-07-21T23:41:00Z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0x010100175039FDF510DD44A99C150852C55A4D</vt:lpwstr>
  </property>
  <property fmtid="{D5CDD505-2E9C-101B-9397-08002B2CF9AE}" pid="3" name="MediaServiceImageTags">
    <vt:lpwstr/>
  </property>
</Properties>
</file>